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5672" w14:textId="aa45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жергілікті атқарушы органдармен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25 қыркүйектегі № 243 қаулысы. Солтүстік Қазақстан облысының Әділет департаментінде 2019 жылғы 25 қыркүйекте № 5582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көрсетілетін қызмет регламенты;</w:t>
      </w:r>
    </w:p>
    <w:bookmarkEnd w:id="3"/>
    <w:bookmarkStart w:name="z8" w:id="4"/>
    <w:p>
      <w:pPr>
        <w:spacing w:after="0"/>
        <w:ind w:left="0"/>
        <w:jc w:val="both"/>
      </w:pPr>
      <w:r>
        <w:rPr>
          <w:rFonts w:ascii="Times New Roman"/>
          <w:b w:val="false"/>
          <w:i w:val="false"/>
          <w:color w:val="000000"/>
          <w:sz w:val="28"/>
        </w:rPr>
        <w:t>
      3) "Негізгі орта, жалпы орта білім туралы құжаттардың телнұсқаларын беру" мемлекеттік көрсетілетін қызмет регламенты.</w:t>
      </w:r>
    </w:p>
    <w:bookmarkEnd w:id="4"/>
    <w:bookmarkStart w:name="z9" w:id="5"/>
    <w:p>
      <w:pPr>
        <w:spacing w:after="0"/>
        <w:ind w:left="0"/>
        <w:jc w:val="both"/>
      </w:pPr>
      <w:r>
        <w:rPr>
          <w:rFonts w:ascii="Times New Roman"/>
          <w:b w:val="false"/>
          <w:i w:val="false"/>
          <w:color w:val="000000"/>
          <w:sz w:val="28"/>
        </w:rPr>
        <w:t xml:space="preserve">
      2. "Орта білім беру саласында жергілікті атқарушы органдармен мемлекеттік көрсетілетін қызметтер регламенттерін бекіту туралы" Солтүстік Қазақстан облысы әкімдігінің 2016 жылғы 16 маусымдағы № 232 </w:t>
      </w:r>
      <w:r>
        <w:rPr>
          <w:rFonts w:ascii="Times New Roman"/>
          <w:b w:val="false"/>
          <w:i w:val="false"/>
          <w:color w:val="000000"/>
          <w:sz w:val="28"/>
        </w:rPr>
        <w:t>қаулысының</w:t>
      </w:r>
      <w:r>
        <w:rPr>
          <w:rFonts w:ascii="Times New Roman"/>
          <w:b w:val="false"/>
          <w:i w:val="false"/>
          <w:color w:val="000000"/>
          <w:sz w:val="28"/>
        </w:rPr>
        <w:t xml:space="preserve"> (2016 жылғы 29 шілдеде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3829 болып тіркелді) күші жойылды деп танылсын.</w:t>
      </w:r>
    </w:p>
    <w:bookmarkEnd w:id="5"/>
    <w:bookmarkStart w:name="z10" w:id="6"/>
    <w:p>
      <w:pPr>
        <w:spacing w:after="0"/>
        <w:ind w:left="0"/>
        <w:jc w:val="both"/>
      </w:pPr>
      <w:r>
        <w:rPr>
          <w:rFonts w:ascii="Times New Roman"/>
          <w:b w:val="false"/>
          <w:i w:val="false"/>
          <w:color w:val="000000"/>
          <w:sz w:val="28"/>
        </w:rPr>
        <w:t>
      3.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6"/>
    <w:bookmarkStart w:name="z11" w:id="7"/>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7"/>
    <w:bookmarkStart w:name="z12" w:id="8"/>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_______ № ___ қаулысымен бекітілді</w:t>
            </w:r>
          </w:p>
        </w:tc>
      </w:tr>
    </w:tbl>
    <w:bookmarkStart w:name="z17" w:id="11"/>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 (бұдан әрі –регламент)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№11057 болып тіркелді)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стандартына (бұдан әрі – Стандарт) сәйкес әзірленді, бастауыш, негізгі орта, жалпы орта білім беру ұйымдары (бұдан әрі - көрсетілетін қызметті беруші) көрсетеді.</w:t>
      </w:r>
    </w:p>
    <w:bookmarkEnd w:id="13"/>
    <w:bookmarkStart w:name="z20" w:id="14"/>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bookmarkEnd w:id="14"/>
    <w:bookmarkStart w:name="z21"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2" w:id="1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6"/>
    <w:bookmarkStart w:name="z23" w:id="17"/>
    <w:p>
      <w:pPr>
        <w:spacing w:after="0"/>
        <w:ind w:left="0"/>
        <w:jc w:val="both"/>
      </w:pPr>
      <w:r>
        <w:rPr>
          <w:rFonts w:ascii="Times New Roman"/>
          <w:b w:val="false"/>
          <w:i w:val="false"/>
          <w:color w:val="000000"/>
          <w:sz w:val="28"/>
        </w:rPr>
        <w:t>
      Жұмыс кестесі:</w:t>
      </w:r>
    </w:p>
    <w:bookmarkEnd w:id="17"/>
    <w:bookmarkStart w:name="z24" w:id="18"/>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w:t>
      </w:r>
    </w:p>
    <w:bookmarkEnd w:id="18"/>
    <w:bookmarkStart w:name="z25" w:id="19"/>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bookmarkEnd w:id="19"/>
    <w:bookmarkStart w:name="z26" w:id="20"/>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0"/>
    <w:bookmarkStart w:name="z27" w:id="21"/>
    <w:p>
      <w:pPr>
        <w:spacing w:after="0"/>
        <w:ind w:left="0"/>
        <w:jc w:val="both"/>
      </w:pPr>
      <w:r>
        <w:rPr>
          <w:rFonts w:ascii="Times New Roman"/>
          <w:b w:val="false"/>
          <w:i w:val="false"/>
          <w:color w:val="000000"/>
          <w:sz w:val="28"/>
        </w:rPr>
        <w:t>
      2) порталдың: жөндеу жұмыстарының жүргізілуіне байланысты техникалық үзілістерді қоспағанда, тәулік бойы.</w:t>
      </w:r>
    </w:p>
    <w:bookmarkEnd w:id="21"/>
    <w:bookmarkStart w:name="z28" w:id="22"/>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bookmarkEnd w:id="22"/>
    <w:bookmarkStart w:name="z29" w:id="23"/>
    <w:p>
      <w:pPr>
        <w:spacing w:after="0"/>
        <w:ind w:left="0"/>
        <w:jc w:val="both"/>
      </w:pPr>
      <w:r>
        <w:rPr>
          <w:rFonts w:ascii="Times New Roman"/>
          <w:b w:val="false"/>
          <w:i w:val="false"/>
          <w:color w:val="000000"/>
          <w:sz w:val="28"/>
        </w:rPr>
        <w:t>
      2. Мемлекеттік қызмет көрсетудің нысаны: электронды, қағаз түрінде.</w:t>
      </w:r>
    </w:p>
    <w:bookmarkEnd w:id="23"/>
    <w:bookmarkStart w:name="z30" w:id="24"/>
    <w:p>
      <w:pPr>
        <w:spacing w:after="0"/>
        <w:ind w:left="0"/>
        <w:jc w:val="both"/>
      </w:pPr>
      <w:r>
        <w:rPr>
          <w:rFonts w:ascii="Times New Roman"/>
          <w:b w:val="false"/>
          <w:i w:val="false"/>
          <w:color w:val="000000"/>
          <w:sz w:val="28"/>
        </w:rPr>
        <w:t>
      3. Мемлекеттік қызметті көрсету нәтижесі: құжаттардың қабылданғаны туралы қолхат және оқу жылынан бастап орта білім беру ұйымына (бастауыш, негізгі орта, жалпы орта) қабылдау туралы бұйрық.</w:t>
      </w:r>
    </w:p>
    <w:bookmarkEnd w:id="24"/>
    <w:bookmarkStart w:name="z31" w:id="25"/>
    <w:p>
      <w:pPr>
        <w:spacing w:after="0"/>
        <w:ind w:left="0"/>
        <w:jc w:val="both"/>
      </w:pPr>
      <w:r>
        <w:rPr>
          <w:rFonts w:ascii="Times New Roman"/>
          <w:b w:val="false"/>
          <w:i w:val="false"/>
          <w:color w:val="000000"/>
          <w:sz w:val="28"/>
        </w:rPr>
        <w:t>
      Мемлекеттік қызметті көрсету нәтижесін ұсыну нысаны: электронды немесе қағаз түрінде.</w:t>
      </w:r>
    </w:p>
    <w:bookmarkEnd w:id="25"/>
    <w:bookmarkStart w:name="z32" w:id="26"/>
    <w:p>
      <w:pPr>
        <w:spacing w:after="0"/>
        <w:ind w:left="0"/>
        <w:jc w:val="both"/>
      </w:pPr>
      <w:r>
        <w:rPr>
          <w:rFonts w:ascii="Times New Roman"/>
          <w:b w:val="false"/>
          <w:i w:val="false"/>
          <w:color w:val="000000"/>
          <w:sz w:val="28"/>
        </w:rPr>
        <w:t>
      Мемлекеттік қызметті көрсету нәтижесін қағаз жеткізгіште алу үшін көрсетілетін қызметті берушіге жүгінген кезде нәтижесі қағаз жеткізгіште ресімделеді.</w:t>
      </w:r>
    </w:p>
    <w:bookmarkEnd w:id="26"/>
    <w:bookmarkStart w:name="z33" w:id="2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27"/>
    <w:bookmarkStart w:name="z34" w:id="2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8"/>
    <w:bookmarkStart w:name="z35"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9"/>
    <w:bookmarkStart w:name="z36" w:id="30"/>
    <w:p>
      <w:pPr>
        <w:spacing w:after="0"/>
        <w:ind w:left="0"/>
        <w:jc w:val="both"/>
      </w:pPr>
      <w:r>
        <w:rPr>
          <w:rFonts w:ascii="Times New Roman"/>
          <w:b w:val="false"/>
          <w:i w:val="false"/>
          <w:color w:val="000000"/>
          <w:sz w:val="28"/>
        </w:rPr>
        <w:t>
      4. Мемлекеттік қызметті көрсету қызметті алушы (немесе оның заңды өкілі) құжаттар тізбесімен (бұдан әрі – құжаттар топтамасы) жүгінуі мемлекеттік қызметті көрсету бойынша рәсімді (іс-қимылды) бастауға негіздеме болып табылады:</w:t>
      </w:r>
    </w:p>
    <w:bookmarkEnd w:id="30"/>
    <w:bookmarkStart w:name="z37" w:id="31"/>
    <w:p>
      <w:pPr>
        <w:spacing w:after="0"/>
        <w:ind w:left="0"/>
        <w:jc w:val="both"/>
      </w:pPr>
      <w:r>
        <w:rPr>
          <w:rFonts w:ascii="Times New Roman"/>
          <w:b w:val="false"/>
          <w:i w:val="false"/>
          <w:color w:val="000000"/>
          <w:sz w:val="28"/>
        </w:rPr>
        <w:t>
      көрсетілетін қызметті берушіге:</w:t>
      </w:r>
    </w:p>
    <w:bookmarkEnd w:id="31"/>
    <w:bookmarkStart w:name="z38" w:id="32"/>
    <w:p>
      <w:pPr>
        <w:spacing w:after="0"/>
        <w:ind w:left="0"/>
        <w:jc w:val="both"/>
      </w:pPr>
      <w:r>
        <w:rPr>
          <w:rFonts w:ascii="Times New Roman"/>
          <w:b w:val="false"/>
          <w:i w:val="false"/>
          <w:color w:val="000000"/>
          <w:sz w:val="28"/>
        </w:rPr>
        <w:t>
      1) Стандарттың 1-қосымшасына сәйкес өтініш;</w:t>
      </w:r>
    </w:p>
    <w:bookmarkEnd w:id="32"/>
    <w:bookmarkStart w:name="z39" w:id="33"/>
    <w:p>
      <w:pPr>
        <w:spacing w:after="0"/>
        <w:ind w:left="0"/>
        <w:jc w:val="both"/>
      </w:pPr>
      <w:r>
        <w:rPr>
          <w:rFonts w:ascii="Times New Roman"/>
          <w:b w:val="false"/>
          <w:i w:val="false"/>
          <w:color w:val="000000"/>
          <w:sz w:val="28"/>
        </w:rPr>
        <w:t>
      2) жеке басын куәландыратын құжат (сәйкестендіру үшін талап етіледі), туу туралы куәлігінің көшірмесі (2008 жылға дейін туған жағдайда);</w:t>
      </w:r>
    </w:p>
    <w:bookmarkEnd w:id="33"/>
    <w:bookmarkStart w:name="z40" w:id="34"/>
    <w:p>
      <w:pPr>
        <w:spacing w:after="0"/>
        <w:ind w:left="0"/>
        <w:jc w:val="both"/>
      </w:pPr>
      <w:r>
        <w:rPr>
          <w:rFonts w:ascii="Times New Roman"/>
          <w:b w:val="false"/>
          <w:i w:val="false"/>
          <w:color w:val="000000"/>
          <w:sz w:val="28"/>
        </w:rP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бекітілген № 026/у-3 нысан (Нормативтік құқықтық актілерді мемлекеттік тіркеу тізілімінде № 2423 болып тіркелген);</w:t>
      </w:r>
    </w:p>
    <w:bookmarkEnd w:id="34"/>
    <w:bookmarkStart w:name="z41" w:id="35"/>
    <w:p>
      <w:pPr>
        <w:spacing w:after="0"/>
        <w:ind w:left="0"/>
        <w:jc w:val="both"/>
      </w:pPr>
      <w:r>
        <w:rPr>
          <w:rFonts w:ascii="Times New Roman"/>
          <w:b w:val="false"/>
          <w:i w:val="false"/>
          <w:color w:val="000000"/>
          <w:sz w:val="28"/>
        </w:rPr>
        <w:t>
      4) баланың 2 данада 3х4 сантиметр өлшеміндегі фотосурет.</w:t>
      </w:r>
    </w:p>
    <w:bookmarkEnd w:id="35"/>
    <w:bookmarkStart w:name="z42" w:id="36"/>
    <w:p>
      <w:pPr>
        <w:spacing w:after="0"/>
        <w:ind w:left="0"/>
        <w:jc w:val="both"/>
      </w:pPr>
      <w:r>
        <w:rPr>
          <w:rFonts w:ascii="Times New Roman"/>
          <w:b w:val="false"/>
          <w:i w:val="false"/>
          <w:color w:val="000000"/>
          <w:sz w:val="28"/>
        </w:rPr>
        <w:t>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bookmarkEnd w:id="36"/>
    <w:bookmarkStart w:name="z43" w:id="37"/>
    <w:p>
      <w:pPr>
        <w:spacing w:after="0"/>
        <w:ind w:left="0"/>
        <w:jc w:val="both"/>
      </w:pPr>
      <w:r>
        <w:rPr>
          <w:rFonts w:ascii="Times New Roman"/>
          <w:b w:val="false"/>
          <w:i w:val="false"/>
          <w:color w:val="000000"/>
          <w:sz w:val="28"/>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bookmarkEnd w:id="37"/>
    <w:bookmarkStart w:name="z44" w:id="38"/>
    <w:p>
      <w:pPr>
        <w:spacing w:after="0"/>
        <w:ind w:left="0"/>
        <w:jc w:val="both"/>
      </w:pPr>
      <w:r>
        <w:rPr>
          <w:rFonts w:ascii="Times New Roman"/>
          <w:b w:val="false"/>
          <w:i w:val="false"/>
          <w:color w:val="000000"/>
          <w:sz w:val="28"/>
        </w:rPr>
        <w:t>
      1) шетелдік – шетелдіктің Қазақстан Республикасында тұруға ықтиярхаты;</w:t>
      </w:r>
    </w:p>
    <w:bookmarkEnd w:id="38"/>
    <w:bookmarkStart w:name="z45" w:id="39"/>
    <w:p>
      <w:pPr>
        <w:spacing w:after="0"/>
        <w:ind w:left="0"/>
        <w:jc w:val="both"/>
      </w:pPr>
      <w:r>
        <w:rPr>
          <w:rFonts w:ascii="Times New Roman"/>
          <w:b w:val="false"/>
          <w:i w:val="false"/>
          <w:color w:val="000000"/>
          <w:sz w:val="28"/>
        </w:rPr>
        <w:t>
      2) азаматтығы жоқ адам – азаматтығы жоқ адамның жеке куәлігі;</w:t>
      </w:r>
    </w:p>
    <w:bookmarkEnd w:id="39"/>
    <w:bookmarkStart w:name="z46" w:id="40"/>
    <w:p>
      <w:pPr>
        <w:spacing w:after="0"/>
        <w:ind w:left="0"/>
        <w:jc w:val="both"/>
      </w:pPr>
      <w:r>
        <w:rPr>
          <w:rFonts w:ascii="Times New Roman"/>
          <w:b w:val="false"/>
          <w:i w:val="false"/>
          <w:color w:val="000000"/>
          <w:sz w:val="28"/>
        </w:rPr>
        <w:t>
      3) босқын – босқын куәлігі;</w:t>
      </w:r>
    </w:p>
    <w:bookmarkEnd w:id="40"/>
    <w:bookmarkStart w:name="z47" w:id="41"/>
    <w:p>
      <w:pPr>
        <w:spacing w:after="0"/>
        <w:ind w:left="0"/>
        <w:jc w:val="both"/>
      </w:pPr>
      <w:r>
        <w:rPr>
          <w:rFonts w:ascii="Times New Roman"/>
          <w:b w:val="false"/>
          <w:i w:val="false"/>
          <w:color w:val="000000"/>
          <w:sz w:val="28"/>
        </w:rPr>
        <w:t>
      4) пана іздеуші– панасы іздеуші адамның куәлігі;</w:t>
      </w:r>
    </w:p>
    <w:bookmarkEnd w:id="41"/>
    <w:bookmarkStart w:name="z48" w:id="42"/>
    <w:p>
      <w:pPr>
        <w:spacing w:after="0"/>
        <w:ind w:left="0"/>
        <w:jc w:val="both"/>
      </w:pPr>
      <w:r>
        <w:rPr>
          <w:rFonts w:ascii="Times New Roman"/>
          <w:b w:val="false"/>
          <w:i w:val="false"/>
          <w:color w:val="000000"/>
          <w:sz w:val="28"/>
        </w:rPr>
        <w:t>
      5) оралман – оралман куәлігі;</w:t>
      </w:r>
    </w:p>
    <w:bookmarkEnd w:id="42"/>
    <w:bookmarkStart w:name="z49" w:id="43"/>
    <w:p>
      <w:pPr>
        <w:spacing w:after="0"/>
        <w:ind w:left="0"/>
        <w:jc w:val="both"/>
      </w:pPr>
      <w:r>
        <w:rPr>
          <w:rFonts w:ascii="Times New Roman"/>
          <w:b w:val="false"/>
          <w:i w:val="false"/>
          <w:color w:val="000000"/>
          <w:sz w:val="28"/>
        </w:rPr>
        <w:t>
      порталға жүгінген кезде:</w:t>
      </w:r>
    </w:p>
    <w:bookmarkEnd w:id="43"/>
    <w:bookmarkStart w:name="z50" w:id="44"/>
    <w:p>
      <w:pPr>
        <w:spacing w:after="0"/>
        <w:ind w:left="0"/>
        <w:jc w:val="both"/>
      </w:pPr>
      <w:r>
        <w:rPr>
          <w:rFonts w:ascii="Times New Roman"/>
          <w:b w:val="false"/>
          <w:i w:val="false"/>
          <w:color w:val="000000"/>
          <w:sz w:val="28"/>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p>
    <w:bookmarkEnd w:id="44"/>
    <w:bookmarkStart w:name="z51" w:id="45"/>
    <w:p>
      <w:pPr>
        <w:spacing w:after="0"/>
        <w:ind w:left="0"/>
        <w:jc w:val="both"/>
      </w:pPr>
      <w:r>
        <w:rPr>
          <w:rFonts w:ascii="Times New Roman"/>
          <w:b w:val="false"/>
          <w:i w:val="false"/>
          <w:color w:val="000000"/>
          <w:sz w:val="28"/>
        </w:rPr>
        <w:t>
      2) туу туралы куәліктің электрондық көшірмесі (егер бала 2008 жылға дейін туылса);</w:t>
      </w:r>
    </w:p>
    <w:bookmarkEnd w:id="45"/>
    <w:bookmarkStart w:name="z52" w:id="46"/>
    <w:p>
      <w:pPr>
        <w:spacing w:after="0"/>
        <w:ind w:left="0"/>
        <w:jc w:val="both"/>
      </w:pPr>
      <w:r>
        <w:rPr>
          <w:rFonts w:ascii="Times New Roman"/>
          <w:b w:val="false"/>
          <w:i w:val="false"/>
          <w:color w:val="000000"/>
          <w:sz w:val="28"/>
        </w:rP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бекітілген № 026/у-3 нысан (Нормативтік құқықтық актілерді мемлекеттік тіркеу тізілімінде № 2423 болып тіркелген) электрондық көшірмесі;</w:t>
      </w:r>
    </w:p>
    <w:bookmarkEnd w:id="46"/>
    <w:bookmarkStart w:name="z53" w:id="47"/>
    <w:p>
      <w:pPr>
        <w:spacing w:after="0"/>
        <w:ind w:left="0"/>
        <w:jc w:val="both"/>
      </w:pPr>
      <w:r>
        <w:rPr>
          <w:rFonts w:ascii="Times New Roman"/>
          <w:b w:val="false"/>
          <w:i w:val="false"/>
          <w:color w:val="000000"/>
          <w:sz w:val="28"/>
        </w:rPr>
        <w:t>
      4) баланың 2 данада 3х4 сантиметр өлшеміндегі цифрлық фотосуреті.</w:t>
      </w:r>
    </w:p>
    <w:bookmarkEnd w:id="47"/>
    <w:bookmarkStart w:name="z54" w:id="48"/>
    <w:p>
      <w:pPr>
        <w:spacing w:after="0"/>
        <w:ind w:left="0"/>
        <w:jc w:val="both"/>
      </w:pPr>
      <w:r>
        <w:rPr>
          <w:rFonts w:ascii="Times New Roman"/>
          <w:b w:val="false"/>
          <w:i w:val="false"/>
          <w:color w:val="000000"/>
          <w:sz w:val="28"/>
        </w:rPr>
        <w:t>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w:t>
      </w:r>
    </w:p>
    <w:bookmarkEnd w:id="48"/>
    <w:bookmarkStart w:name="z55" w:id="49"/>
    <w:p>
      <w:pPr>
        <w:spacing w:after="0"/>
        <w:ind w:left="0"/>
        <w:jc w:val="both"/>
      </w:pPr>
      <w:r>
        <w:rPr>
          <w:rFonts w:ascii="Times New Roman"/>
          <w:b w:val="false"/>
          <w:i w:val="false"/>
          <w:color w:val="000000"/>
          <w:sz w:val="28"/>
        </w:rPr>
        <w:t>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 - есеп жолданады.</w:t>
      </w:r>
    </w:p>
    <w:bookmarkEnd w:id="49"/>
    <w:bookmarkStart w:name="z56" w:id="5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bookmarkEnd w:id="50"/>
    <w:bookmarkStart w:name="z57" w:id="51"/>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bookmarkEnd w:id="51"/>
    <w:bookmarkStart w:name="z58" w:id="52"/>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орындалу ұзақтығы: </w:t>
      </w:r>
    </w:p>
    <w:bookmarkEnd w:id="52"/>
    <w:bookmarkStart w:name="z59" w:id="53"/>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 ұсынған құжаттар топтамасын қабылдауды жүзеге асырады, құжаттарды тіркейді, көрсетілетін қызметті алушыға Стандарттың 2-қосымшасына сәйкес нысан бойынша құжаттардың қабылданғаны туралы қолхат береді-5 (бес) минут. Көрсетілетін қызметті берушінің басшысына береді-1 (бір) сағат;</w:t>
      </w:r>
    </w:p>
    <w:bookmarkEnd w:id="53"/>
    <w:bookmarkStart w:name="z60" w:id="54"/>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құжаттар топтамасына тиісті бұрыштама қояды және көрсетілетін қызметті берушінің жауапты орындаушысына береді-1 (бір) сағат;</w:t>
      </w:r>
    </w:p>
    <w:bookmarkEnd w:id="54"/>
    <w:bookmarkStart w:name="z61" w:id="5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қызметтің нәтижесін дайындайды - 4 (төрт) жұмыс күні:</w:t>
      </w:r>
    </w:p>
    <w:bookmarkEnd w:id="55"/>
    <w:bookmarkStart w:name="z62" w:id="56"/>
    <w:p>
      <w:pPr>
        <w:spacing w:after="0"/>
        <w:ind w:left="0"/>
        <w:jc w:val="both"/>
      </w:pPr>
      <w:r>
        <w:rPr>
          <w:rFonts w:ascii="Times New Roman"/>
          <w:b w:val="false"/>
          <w:i w:val="false"/>
          <w:color w:val="000000"/>
          <w:sz w:val="28"/>
        </w:rPr>
        <w:t>
      күндізгі және кешкі оқыту нысанына –30 тамыздан кешіктірмей;</w:t>
      </w:r>
    </w:p>
    <w:bookmarkEnd w:id="56"/>
    <w:bookmarkStart w:name="z63" w:id="57"/>
    <w:p>
      <w:pPr>
        <w:spacing w:after="0"/>
        <w:ind w:left="0"/>
        <w:jc w:val="both"/>
      </w:pPr>
      <w:r>
        <w:rPr>
          <w:rFonts w:ascii="Times New Roman"/>
          <w:b w:val="false"/>
          <w:i w:val="false"/>
          <w:color w:val="000000"/>
          <w:sz w:val="28"/>
        </w:rPr>
        <w:t>
      бірінші сыныпқа – 1 маусым мен 30 тамыз аралығында.</w:t>
      </w:r>
    </w:p>
    <w:bookmarkEnd w:id="57"/>
    <w:bookmarkStart w:name="z64" w:id="58"/>
    <w:p>
      <w:pPr>
        <w:spacing w:after="0"/>
        <w:ind w:left="0"/>
        <w:jc w:val="both"/>
      </w:pPr>
      <w:r>
        <w:rPr>
          <w:rFonts w:ascii="Times New Roman"/>
          <w:b w:val="false"/>
          <w:i w:val="false"/>
          <w:color w:val="000000"/>
          <w:sz w:val="28"/>
        </w:rPr>
        <w:t xml:space="preserve">
      Мемлекеттік қызметтің нәтиже жобасын көрсетілетін қызметті берушінің басшысына қол қоюға береді - 5 (бес) минут; </w:t>
      </w:r>
    </w:p>
    <w:bookmarkEnd w:id="58"/>
    <w:bookmarkStart w:name="z65" w:id="59"/>
    <w:p>
      <w:pPr>
        <w:spacing w:after="0"/>
        <w:ind w:left="0"/>
        <w:jc w:val="both"/>
      </w:pPr>
      <w:r>
        <w:rPr>
          <w:rFonts w:ascii="Times New Roman"/>
          <w:b w:val="false"/>
          <w:i w:val="false"/>
          <w:color w:val="000000"/>
          <w:sz w:val="28"/>
        </w:rPr>
        <w:t>
      4) көрсетілетін қызметті берушінің басшысы мемлекеттік қызметтің нәтижесіне қол қояды және көрсетілетін қызметті берушінің кеңсесіне тапсырады -1 (бір) сағат;</w:t>
      </w:r>
    </w:p>
    <w:bookmarkEnd w:id="59"/>
    <w:bookmarkStart w:name="z66" w:id="60"/>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қызметтің нәтижесін көрсетілетін қызметті алушыға береді – 5(бес) минут. </w:t>
      </w:r>
    </w:p>
    <w:bookmarkEnd w:id="60"/>
    <w:bookmarkStart w:name="z67" w:id="61"/>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61"/>
    <w:bookmarkStart w:name="z68" w:id="62"/>
    <w:p>
      <w:pPr>
        <w:spacing w:after="0"/>
        <w:ind w:left="0"/>
        <w:jc w:val="both"/>
      </w:pPr>
      <w:r>
        <w:rPr>
          <w:rFonts w:ascii="Times New Roman"/>
          <w:b w:val="false"/>
          <w:i w:val="false"/>
          <w:color w:val="000000"/>
          <w:sz w:val="28"/>
        </w:rPr>
        <w:t>
      1) құжаттар топтамасын тіркеу, көрсетілетін қызметті алушыға құжаттардың қабылданғаны туралы қолхат беру;</w:t>
      </w:r>
    </w:p>
    <w:bookmarkEnd w:id="62"/>
    <w:bookmarkStart w:name="z69" w:id="63"/>
    <w:p>
      <w:pPr>
        <w:spacing w:after="0"/>
        <w:ind w:left="0"/>
        <w:jc w:val="both"/>
      </w:pPr>
      <w:r>
        <w:rPr>
          <w:rFonts w:ascii="Times New Roman"/>
          <w:b w:val="false"/>
          <w:i w:val="false"/>
          <w:color w:val="000000"/>
          <w:sz w:val="28"/>
        </w:rPr>
        <w:t>
      2) көрсетілетін қызметті беруші басшының бұрыштамасы, жауапты орындаушысын айқындайды;</w:t>
      </w:r>
    </w:p>
    <w:bookmarkEnd w:id="63"/>
    <w:bookmarkStart w:name="z70" w:id="64"/>
    <w:p>
      <w:pPr>
        <w:spacing w:after="0"/>
        <w:ind w:left="0"/>
        <w:jc w:val="both"/>
      </w:pPr>
      <w:r>
        <w:rPr>
          <w:rFonts w:ascii="Times New Roman"/>
          <w:b w:val="false"/>
          <w:i w:val="false"/>
          <w:color w:val="000000"/>
          <w:sz w:val="28"/>
        </w:rPr>
        <w:t>
      3) мемлекеттік қызметті көрсету туралы мемлекеттік қызметтің нәтижесінің жобасы;</w:t>
      </w:r>
    </w:p>
    <w:bookmarkEnd w:id="64"/>
    <w:bookmarkStart w:name="z71" w:id="65"/>
    <w:p>
      <w:pPr>
        <w:spacing w:after="0"/>
        <w:ind w:left="0"/>
        <w:jc w:val="both"/>
      </w:pPr>
      <w:r>
        <w:rPr>
          <w:rFonts w:ascii="Times New Roman"/>
          <w:b w:val="false"/>
          <w:i w:val="false"/>
          <w:color w:val="000000"/>
          <w:sz w:val="28"/>
        </w:rPr>
        <w:t>
      4) көрсетілетін қызметті беруші басшының мемлекеттік қызметтің нәтижесіне қол қоюы;</w:t>
      </w:r>
    </w:p>
    <w:bookmarkEnd w:id="65"/>
    <w:bookmarkStart w:name="z72" w:id="66"/>
    <w:p>
      <w:pPr>
        <w:spacing w:after="0"/>
        <w:ind w:left="0"/>
        <w:jc w:val="both"/>
      </w:pPr>
      <w:r>
        <w:rPr>
          <w:rFonts w:ascii="Times New Roman"/>
          <w:b w:val="false"/>
          <w:i w:val="false"/>
          <w:color w:val="000000"/>
          <w:sz w:val="28"/>
        </w:rPr>
        <w:t>
      5) мемлекеттік қызметтің нәтижесін көрсетілетін қызметті алушыға беру.</w:t>
      </w:r>
    </w:p>
    <w:bookmarkEnd w:id="66"/>
    <w:bookmarkStart w:name="z73" w:id="6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7"/>
    <w:bookmarkStart w:name="z74" w:id="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(қызметкерлерінің) тізбесі:</w:t>
      </w:r>
    </w:p>
    <w:bookmarkEnd w:id="68"/>
    <w:bookmarkStart w:name="z75" w:id="69"/>
    <w:p>
      <w:pPr>
        <w:spacing w:after="0"/>
        <w:ind w:left="0"/>
        <w:jc w:val="both"/>
      </w:pPr>
      <w:r>
        <w:rPr>
          <w:rFonts w:ascii="Times New Roman"/>
          <w:b w:val="false"/>
          <w:i w:val="false"/>
          <w:color w:val="000000"/>
          <w:sz w:val="28"/>
        </w:rPr>
        <w:t>
      1) көрсетілетін қызметті берушінің кеңсесі;</w:t>
      </w:r>
    </w:p>
    <w:bookmarkEnd w:id="69"/>
    <w:bookmarkStart w:name="z76" w:id="70"/>
    <w:p>
      <w:pPr>
        <w:spacing w:after="0"/>
        <w:ind w:left="0"/>
        <w:jc w:val="both"/>
      </w:pPr>
      <w:r>
        <w:rPr>
          <w:rFonts w:ascii="Times New Roman"/>
          <w:b w:val="false"/>
          <w:i w:val="false"/>
          <w:color w:val="000000"/>
          <w:sz w:val="28"/>
        </w:rPr>
        <w:t>
      2) көрсетілетін қызметті берушінің басшысы;</w:t>
      </w:r>
    </w:p>
    <w:bookmarkEnd w:id="70"/>
    <w:bookmarkStart w:name="z77" w:id="7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1"/>
    <w:bookmarkStart w:name="z78" w:id="72"/>
    <w:p>
      <w:pPr>
        <w:spacing w:after="0"/>
        <w:ind w:left="0"/>
        <w:jc w:val="both"/>
      </w:pPr>
      <w:r>
        <w:rPr>
          <w:rFonts w:ascii="Times New Roman"/>
          <w:b w:val="false"/>
          <w:i w:val="false"/>
          <w:color w:val="000000"/>
          <w:sz w:val="28"/>
        </w:rPr>
        <w:t>
      8. Әрбір рәсімнің (іс-қимылдың) ұзақтығын, құрылымдық бөлімшелер (қызметкерлер) арасындағы рәсімдердің (іс-қимылдардың) реттілігін сипаттау:</w:t>
      </w:r>
    </w:p>
    <w:bookmarkEnd w:id="72"/>
    <w:bookmarkStart w:name="z79" w:id="73"/>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 берген құжаттар топтамасын қабылдауды жүзеге асырады, құжаттарды тіркейді, көрсетілетін қызметті алушыға Стандарттың 2-қосымшасына сәйкес нысан бойынша құжаттардың қабылданғаны туралы қолхат береді-5 (бес) минут. Көрсетілетін қызметті берушінің басшысына береді-1 (бір) сағат;</w:t>
      </w:r>
    </w:p>
    <w:bookmarkEnd w:id="73"/>
    <w:bookmarkStart w:name="z80" w:id="74"/>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құжаттар топтамасына тиісті бұрыштама қояды және көрсетілетін қызметті берушінің жауапты орындаушысына береді-1 (бір) сағат;</w:t>
      </w:r>
    </w:p>
    <w:bookmarkEnd w:id="74"/>
    <w:bookmarkStart w:name="z81" w:id="7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қызметтің нәтижесін дайындайды - 4 (төрт) жұмыс күні:</w:t>
      </w:r>
    </w:p>
    <w:bookmarkEnd w:id="75"/>
    <w:bookmarkStart w:name="z82" w:id="76"/>
    <w:p>
      <w:pPr>
        <w:spacing w:after="0"/>
        <w:ind w:left="0"/>
        <w:jc w:val="both"/>
      </w:pPr>
      <w:r>
        <w:rPr>
          <w:rFonts w:ascii="Times New Roman"/>
          <w:b w:val="false"/>
          <w:i w:val="false"/>
          <w:color w:val="000000"/>
          <w:sz w:val="28"/>
        </w:rPr>
        <w:t>
      күндізгі және кешкі оқыту нысанына –30 тамыздан кешіктірмей;</w:t>
      </w:r>
    </w:p>
    <w:bookmarkEnd w:id="76"/>
    <w:bookmarkStart w:name="z83" w:id="77"/>
    <w:p>
      <w:pPr>
        <w:spacing w:after="0"/>
        <w:ind w:left="0"/>
        <w:jc w:val="both"/>
      </w:pPr>
      <w:r>
        <w:rPr>
          <w:rFonts w:ascii="Times New Roman"/>
          <w:b w:val="false"/>
          <w:i w:val="false"/>
          <w:color w:val="000000"/>
          <w:sz w:val="28"/>
        </w:rPr>
        <w:t>
      бірінші сыныпқа – 1 маусым мен 30 тамыз аралығында.</w:t>
      </w:r>
    </w:p>
    <w:bookmarkEnd w:id="77"/>
    <w:bookmarkStart w:name="z84" w:id="78"/>
    <w:p>
      <w:pPr>
        <w:spacing w:after="0"/>
        <w:ind w:left="0"/>
        <w:jc w:val="both"/>
      </w:pPr>
      <w:r>
        <w:rPr>
          <w:rFonts w:ascii="Times New Roman"/>
          <w:b w:val="false"/>
          <w:i w:val="false"/>
          <w:color w:val="000000"/>
          <w:sz w:val="28"/>
        </w:rPr>
        <w:t xml:space="preserve">
      Мемлекеттік қызметтің нәтиже жобасын көрсетілетін қызметті берушінің басшысына қол қоюға береді - 5 (бес) минут; </w:t>
      </w:r>
    </w:p>
    <w:bookmarkEnd w:id="78"/>
    <w:bookmarkStart w:name="z85" w:id="79"/>
    <w:p>
      <w:pPr>
        <w:spacing w:after="0"/>
        <w:ind w:left="0"/>
        <w:jc w:val="both"/>
      </w:pPr>
      <w:r>
        <w:rPr>
          <w:rFonts w:ascii="Times New Roman"/>
          <w:b w:val="false"/>
          <w:i w:val="false"/>
          <w:color w:val="000000"/>
          <w:sz w:val="28"/>
        </w:rPr>
        <w:t>
      4) көрсетілетін қызметті берушінің басшысы мемлекеттік қызметтің нәтижесіне қол қояды және көрсетілетін қызметті берушінің кеңсесіне тапсырады -1 (бір) сағат;</w:t>
      </w:r>
    </w:p>
    <w:bookmarkEnd w:id="79"/>
    <w:bookmarkStart w:name="z86" w:id="80"/>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қызметтің нәтижесін көрсетілетін қызметті алушыға береді – 5(бес) минут. </w:t>
      </w:r>
    </w:p>
    <w:bookmarkEnd w:id="80"/>
    <w:bookmarkStart w:name="z87" w:id="8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алушылармен өзара іс-қимыл тәртібінің сипаттамасы осы регламенттің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келтірілген.</w:t>
      </w:r>
    </w:p>
    <w:bookmarkEnd w:id="81"/>
    <w:bookmarkStart w:name="z88" w:id="82"/>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2"/>
    <w:bookmarkStart w:name="z89" w:id="8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83"/>
    <w:bookmarkStart w:name="z90" w:id="84"/>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(авторландыруды) жүзеге асырады;</w:t>
      </w:r>
    </w:p>
    <w:bookmarkEnd w:id="84"/>
    <w:bookmarkStart w:name="z91" w:id="85"/>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осы регламенттің 4 - тармағында қарастырылған құжаттар топтамасын бекітуі;</w:t>
      </w:r>
    </w:p>
    <w:bookmarkEnd w:id="85"/>
    <w:bookmarkStart w:name="z92" w:id="86"/>
    <w:p>
      <w:pPr>
        <w:spacing w:after="0"/>
        <w:ind w:left="0"/>
        <w:jc w:val="both"/>
      </w:pPr>
      <w:r>
        <w:rPr>
          <w:rFonts w:ascii="Times New Roman"/>
          <w:b w:val="false"/>
          <w:i w:val="false"/>
          <w:color w:val="000000"/>
          <w:sz w:val="28"/>
        </w:rPr>
        <w:t xml:space="preserve">
      3) электрондық мемлекеттік қызметті көрсету үшін көрсетілетін қызметті алушының ЭЦҚ арқылы электрондық сұратуды куәландыру; </w:t>
      </w:r>
    </w:p>
    <w:bookmarkEnd w:id="86"/>
    <w:bookmarkStart w:name="z93" w:id="87"/>
    <w:p>
      <w:pPr>
        <w:spacing w:after="0"/>
        <w:ind w:left="0"/>
        <w:jc w:val="both"/>
      </w:pPr>
      <w:r>
        <w:rPr>
          <w:rFonts w:ascii="Times New Roman"/>
          <w:b w:val="false"/>
          <w:i w:val="false"/>
          <w:color w:val="000000"/>
          <w:sz w:val="28"/>
        </w:rPr>
        <w:t>
      4) көрсетілетін қызметті алушының ЭЦҚ арқылы порталда сұратуды куәландыру (қол қою);</w:t>
      </w:r>
    </w:p>
    <w:bookmarkEnd w:id="87"/>
    <w:bookmarkStart w:name="z94" w:id="88"/>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көрсетілетін қызметті алушының электрондық сұратуының мәртебесі және мемлекеттік қызмет көрсету мерзімі туралы хабарламаны алуы;</w:t>
      </w:r>
    </w:p>
    <w:bookmarkEnd w:id="88"/>
    <w:bookmarkStart w:name="z95" w:id="89"/>
    <w:p>
      <w:pPr>
        <w:spacing w:after="0"/>
        <w:ind w:left="0"/>
        <w:jc w:val="both"/>
      </w:pPr>
      <w:r>
        <w:rPr>
          <w:rFonts w:ascii="Times New Roman"/>
          <w:b w:val="false"/>
          <w:i w:val="false"/>
          <w:color w:val="000000"/>
          <w:sz w:val="28"/>
        </w:rPr>
        <w:t>
      6) көрсетілетін қызмет беруші мемлекеттік қызмет көрсету процесінде көрсетілетін қызметті берушінің құрылымдық бөлімшелерінің (қызметкерлерінің) өзара әрекет тәртібін сипаттауына сәйкес рәсімді (іс-қимылды) жүзеге асырады;</w:t>
      </w:r>
    </w:p>
    <w:bookmarkEnd w:id="89"/>
    <w:bookmarkStart w:name="z96" w:id="90"/>
    <w:p>
      <w:pPr>
        <w:spacing w:after="0"/>
        <w:ind w:left="0"/>
        <w:jc w:val="both"/>
      </w:pPr>
      <w:r>
        <w:rPr>
          <w:rFonts w:ascii="Times New Roman"/>
          <w:b w:val="false"/>
          <w:i w:val="false"/>
          <w:color w:val="000000"/>
          <w:sz w:val="28"/>
        </w:rPr>
        <w:t>
      7) көрсетілетін қызметті берушінің қызметкері көрсетілетін қызметті берушінің уәкілетті тұлғаларының ЭЦҚ қойылған электрондық құжат нысанындағы мемлекеттік қызмет көрсету нәтижесін порталғакөрсетілетін қызметті алушының "жеке кабинетіне" жолдайды;</w:t>
      </w:r>
    </w:p>
    <w:bookmarkEnd w:id="90"/>
    <w:bookmarkStart w:name="z97" w:id="91"/>
    <w:p>
      <w:pPr>
        <w:spacing w:after="0"/>
        <w:ind w:left="0"/>
        <w:jc w:val="both"/>
      </w:pPr>
      <w:r>
        <w:rPr>
          <w:rFonts w:ascii="Times New Roman"/>
          <w:b w:val="false"/>
          <w:i w:val="false"/>
          <w:color w:val="000000"/>
          <w:sz w:val="28"/>
        </w:rPr>
        <w:t>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p>
    <w:bookmarkEnd w:id="91"/>
    <w:bookmarkStart w:name="z98" w:id="92"/>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келтірілген</w:t>
      </w:r>
    </w:p>
    <w:bookmarkEnd w:id="92"/>
    <w:bookmarkStart w:name="z99" w:id="93"/>
    <w:p>
      <w:pPr>
        <w:spacing w:after="0"/>
        <w:ind w:left="0"/>
        <w:jc w:val="left"/>
      </w:pPr>
      <w:r>
        <w:rPr>
          <w:rFonts w:ascii="Times New Roman"/>
          <w:b/>
          <w:i w:val="false"/>
          <w:color w:val="000000"/>
        </w:rPr>
        <w:t xml:space="preserve"> 5. Мемлекеттік қызмет көрсету, оның ішінде электрондық нысанда көрсету ерекшеліктері ескеріле отырып қойылатын өзге де талаптар</w:t>
      </w:r>
    </w:p>
    <w:bookmarkEnd w:id="93"/>
    <w:bookmarkStart w:name="z100" w:id="94"/>
    <w:p>
      <w:pPr>
        <w:spacing w:after="0"/>
        <w:ind w:left="0"/>
        <w:jc w:val="both"/>
      </w:pPr>
      <w:r>
        <w:rPr>
          <w:rFonts w:ascii="Times New Roman"/>
          <w:b w:val="false"/>
          <w:i w:val="false"/>
          <w:color w:val="000000"/>
          <w:sz w:val="28"/>
        </w:rPr>
        <w:t>
      10. Көрсетілетін қызметті берушінің мекенжайы: Министрліктің интернет-ресурсында (www.egov.kz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p>
    <w:bookmarkEnd w:id="94"/>
    <w:bookmarkStart w:name="z101" w:id="95"/>
    <w:p>
      <w:pPr>
        <w:spacing w:after="0"/>
        <w:ind w:left="0"/>
        <w:jc w:val="both"/>
      </w:pPr>
      <w:r>
        <w:rPr>
          <w:rFonts w:ascii="Times New Roman"/>
          <w:b w:val="false"/>
          <w:i w:val="false"/>
          <w:color w:val="000000"/>
          <w:sz w:val="28"/>
        </w:rPr>
        <w:t>
      11.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bookmarkEnd w:id="95"/>
    <w:bookmarkStart w:name="z102" w:id="96"/>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bookmarkEnd w:id="96"/>
    <w:bookmarkStart w:name="z103" w:id="97"/>
    <w:p>
      <w:pPr>
        <w:spacing w:after="0"/>
        <w:ind w:left="0"/>
        <w:jc w:val="both"/>
      </w:pPr>
      <w:r>
        <w:rPr>
          <w:rFonts w:ascii="Times New Roman"/>
          <w:b w:val="false"/>
          <w:i w:val="false"/>
          <w:color w:val="000000"/>
          <w:sz w:val="28"/>
        </w:rPr>
        <w:t>
      13.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www.edu.gov.kz орналастырылған, Бірыңғай байланыс орталығы 8 800 080 7777,1414.</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1-қосымша</w:t>
            </w:r>
          </w:p>
        </w:tc>
      </w:tr>
    </w:tbl>
    <w:bookmarkStart w:name="z105" w:id="98"/>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98"/>
    <w:bookmarkStart w:name="z10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Шартты белгілер:</w:t>
      </w:r>
    </w:p>
    <w:bookmarkEnd w:id="100"/>
    <w:bookmarkStart w:name="z10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2-қосымша</w:t>
            </w:r>
          </w:p>
        </w:tc>
      </w:tr>
    </w:tbl>
    <w:bookmarkStart w:name="z110" w:id="102"/>
    <w:p>
      <w:pPr>
        <w:spacing w:after="0"/>
        <w:ind w:left="0"/>
        <w:jc w:val="left"/>
      </w:pPr>
      <w:r>
        <w:rPr>
          <w:rFonts w:ascii="Times New Roman"/>
          <w:b/>
          <w:i w:val="false"/>
          <w:color w:val="000000"/>
        </w:rPr>
        <w:t xml:space="preserve"> Портал арқылы мемлекеттік қызметті көрсетудің бизнес-процестерінің анықтамалығы</w:t>
      </w:r>
    </w:p>
    <w:bookmarkEnd w:id="102"/>
    <w:bookmarkStart w:name="z11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4"/>
    <w:p>
      <w:pPr>
        <w:spacing w:after="0"/>
        <w:ind w:left="0"/>
        <w:jc w:val="both"/>
      </w:pPr>
      <w:r>
        <w:rPr>
          <w:rFonts w:ascii="Times New Roman"/>
          <w:b w:val="false"/>
          <w:i w:val="false"/>
          <w:color w:val="000000"/>
          <w:sz w:val="28"/>
        </w:rPr>
        <w:t>
      Шартты белгілер:</w:t>
      </w:r>
    </w:p>
    <w:bookmarkEnd w:id="104"/>
    <w:bookmarkStart w:name="z113"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_______ № ___ қаулысымен бекітілді</w:t>
            </w:r>
          </w:p>
        </w:tc>
      </w:tr>
    </w:tbl>
    <w:bookmarkStart w:name="z115" w:id="106"/>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bookmarkEnd w:id="106"/>
    <w:bookmarkStart w:name="z116" w:id="107"/>
    <w:p>
      <w:pPr>
        <w:spacing w:after="0"/>
        <w:ind w:left="0"/>
        <w:jc w:val="left"/>
      </w:pPr>
      <w:r>
        <w:rPr>
          <w:rFonts w:ascii="Times New Roman"/>
          <w:b/>
          <w:i w:val="false"/>
          <w:color w:val="000000"/>
        </w:rPr>
        <w:t xml:space="preserve"> 1. Жалпы ережелер</w:t>
      </w:r>
    </w:p>
    <w:bookmarkEnd w:id="107"/>
    <w:bookmarkStart w:name="z117" w:id="108"/>
    <w:p>
      <w:pPr>
        <w:spacing w:after="0"/>
        <w:ind w:left="0"/>
        <w:jc w:val="both"/>
      </w:pPr>
      <w:r>
        <w:rPr>
          <w:rFonts w:ascii="Times New Roman"/>
          <w:b w:val="false"/>
          <w:i w:val="false"/>
          <w:color w:val="000000"/>
          <w:sz w:val="28"/>
        </w:rPr>
        <w:t xml:space="preserve">
      1. "Негізгі орта, жалпы орта білім беру ұйымдарында экстернат нысанында оқытуға рұқсат беру" мемлекеттік көрсетілетін қызмет регламенті (бұдан әрі -регламент)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179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11057 болып тіркелді) бекітілген, "Негізгі орта, жалпы орта білім беру ұйымдарында экстернат нысанында оқытуға рұқсат беру" мемлекеттік көрсетілетін қызмет стандартына (бұдан әрі – Стандарт) сәйкес әзірленді, аудандар мен облыстық маңызы бар қаланың жергілікті атқарушы органдары (бұдан әрі - көрсетілетін қызметті беруші) көрсетеді.</w:t>
      </w:r>
    </w:p>
    <w:bookmarkEnd w:id="108"/>
    <w:bookmarkStart w:name="z118" w:id="10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09"/>
    <w:bookmarkStart w:name="z119" w:id="110"/>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10"/>
    <w:bookmarkStart w:name="z120" w:id="111"/>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bookmarkEnd w:id="111"/>
    <w:bookmarkStart w:name="z121" w:id="112"/>
    <w:p>
      <w:pPr>
        <w:spacing w:after="0"/>
        <w:ind w:left="0"/>
        <w:jc w:val="both"/>
      </w:pPr>
      <w:r>
        <w:rPr>
          <w:rFonts w:ascii="Times New Roman"/>
          <w:b w:val="false"/>
          <w:i w:val="false"/>
          <w:color w:val="000000"/>
          <w:sz w:val="28"/>
        </w:rPr>
        <w:t>
      Көрсетілетін қызметті алушының экстернат нысанында оқытуға өтініші ағымдағы оқу жылының 1 желтоқсанынан кешіктірілмей беріледі.</w:t>
      </w:r>
    </w:p>
    <w:bookmarkEnd w:id="112"/>
    <w:bookmarkStart w:name="z122" w:id="113"/>
    <w:p>
      <w:pPr>
        <w:spacing w:after="0"/>
        <w:ind w:left="0"/>
        <w:jc w:val="both"/>
      </w:pPr>
      <w:r>
        <w:rPr>
          <w:rFonts w:ascii="Times New Roman"/>
          <w:b w:val="false"/>
          <w:i w:val="false"/>
          <w:color w:val="000000"/>
          <w:sz w:val="28"/>
        </w:rPr>
        <w:t>
      Жұмыс кестесі:</w:t>
      </w:r>
    </w:p>
    <w:bookmarkEnd w:id="113"/>
    <w:bookmarkStart w:name="z123" w:id="114"/>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w:t>
      </w:r>
    </w:p>
    <w:bookmarkEnd w:id="114"/>
    <w:bookmarkStart w:name="z124" w:id="115"/>
    <w:p>
      <w:pPr>
        <w:spacing w:after="0"/>
        <w:ind w:left="0"/>
        <w:jc w:val="both"/>
      </w:pPr>
      <w:r>
        <w:rPr>
          <w:rFonts w:ascii="Times New Roman"/>
          <w:b w:val="false"/>
          <w:i w:val="false"/>
          <w:color w:val="000000"/>
          <w:sz w:val="28"/>
        </w:rPr>
        <w:t>
      2)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bookmarkEnd w:id="115"/>
    <w:bookmarkStart w:name="z125" w:id="116"/>
    <w:p>
      <w:pPr>
        <w:spacing w:after="0"/>
        <w:ind w:left="0"/>
        <w:jc w:val="both"/>
      </w:pPr>
      <w:r>
        <w:rPr>
          <w:rFonts w:ascii="Times New Roman"/>
          <w:b w:val="false"/>
          <w:i w:val="false"/>
          <w:color w:val="000000"/>
          <w:sz w:val="28"/>
        </w:rPr>
        <w:t>
      Мемлекеттік көрсетілетін қызмет көрсетілетін қызметті берушінің тұрғылықты жері бойынша, сонымен бірге портал арқылы электронды кезекті "брондау" арқылы жүргізіледі;</w:t>
      </w:r>
    </w:p>
    <w:bookmarkEnd w:id="116"/>
    <w:bookmarkStart w:name="z126" w:id="117"/>
    <w:p>
      <w:pPr>
        <w:spacing w:after="0"/>
        <w:ind w:left="0"/>
        <w:jc w:val="both"/>
      </w:pPr>
      <w:r>
        <w:rPr>
          <w:rFonts w:ascii="Times New Roman"/>
          <w:b w:val="false"/>
          <w:i w:val="false"/>
          <w:color w:val="000000"/>
          <w:sz w:val="28"/>
        </w:rPr>
        <w:t>
      3) порталдың -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bookmarkEnd w:id="117"/>
    <w:bookmarkStart w:name="z127" w:id="11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8"/>
    <w:bookmarkStart w:name="z128" w:id="119"/>
    <w:p>
      <w:pPr>
        <w:spacing w:after="0"/>
        <w:ind w:left="0"/>
        <w:jc w:val="both"/>
      </w:pPr>
      <w:r>
        <w:rPr>
          <w:rFonts w:ascii="Times New Roman"/>
          <w:b w:val="false"/>
          <w:i w:val="false"/>
          <w:color w:val="000000"/>
          <w:sz w:val="28"/>
        </w:rPr>
        <w:t>
      3. Мемлекеттік қызмет көрсетудің нәтижесі Стандарттың 1-қосымшасына сәйкес нысан бойынша негізгі орта, жалпы орта білім беру ұйымдарында экстернат нысанында оқытуға рұқсат беру туралы бұйрықтың көшермесі болып табылады.</w:t>
      </w:r>
    </w:p>
    <w:bookmarkEnd w:id="119"/>
    <w:bookmarkStart w:name="z129" w:id="120"/>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bookmarkEnd w:id="120"/>
    <w:bookmarkStart w:name="z130" w:id="121"/>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21"/>
    <w:bookmarkStart w:name="z131" w:id="1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2"/>
    <w:bookmarkStart w:name="z132" w:id="12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 (бұдан әрі – құжаттар топтамасы) болып табылады:</w:t>
      </w:r>
    </w:p>
    <w:bookmarkEnd w:id="123"/>
    <w:bookmarkStart w:name="z133" w:id="124"/>
    <w:p>
      <w:pPr>
        <w:spacing w:after="0"/>
        <w:ind w:left="0"/>
        <w:jc w:val="both"/>
      </w:pPr>
      <w:r>
        <w:rPr>
          <w:rFonts w:ascii="Times New Roman"/>
          <w:b w:val="false"/>
          <w:i w:val="false"/>
          <w:color w:val="000000"/>
          <w:sz w:val="28"/>
        </w:rPr>
        <w:t>
      Мемлекеттік корпорацияға:</w:t>
      </w:r>
    </w:p>
    <w:bookmarkEnd w:id="124"/>
    <w:bookmarkStart w:name="z134" w:id="125"/>
    <w:p>
      <w:pPr>
        <w:spacing w:after="0"/>
        <w:ind w:left="0"/>
        <w:jc w:val="both"/>
      </w:pPr>
      <w:r>
        <w:rPr>
          <w:rFonts w:ascii="Times New Roman"/>
          <w:b w:val="false"/>
          <w:i w:val="false"/>
          <w:color w:val="000000"/>
          <w:sz w:val="28"/>
        </w:rPr>
        <w:t>
      1) Стандарттың 2-қосымшасына сәйкес нысан бойынша экстернат нысанында оқыту туралы өтініш;</w:t>
      </w:r>
    </w:p>
    <w:bookmarkEnd w:id="125"/>
    <w:bookmarkStart w:name="z135" w:id="126"/>
    <w:p>
      <w:pPr>
        <w:spacing w:after="0"/>
        <w:ind w:left="0"/>
        <w:jc w:val="both"/>
      </w:pPr>
      <w:r>
        <w:rPr>
          <w:rFonts w:ascii="Times New Roman"/>
          <w:b w:val="false"/>
          <w:i w:val="false"/>
          <w:color w:val="000000"/>
          <w:sz w:val="28"/>
        </w:rPr>
        <w:t xml:space="preserve">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6697 болып тіркелді) 035-1/у нысанында дәрігерлік-консультативтік комиссияның қорытындысы;</w:t>
      </w:r>
    </w:p>
    <w:bookmarkEnd w:id="126"/>
    <w:bookmarkStart w:name="z136" w:id="127"/>
    <w:p>
      <w:pPr>
        <w:spacing w:after="0"/>
        <w:ind w:left="0"/>
        <w:jc w:val="both"/>
      </w:pPr>
      <w:r>
        <w:rPr>
          <w:rFonts w:ascii="Times New Roman"/>
          <w:b w:val="false"/>
          <w:i w:val="false"/>
          <w:color w:val="000000"/>
          <w:sz w:val="28"/>
        </w:rPr>
        <w:t>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w:t>
      </w:r>
    </w:p>
    <w:bookmarkEnd w:id="127"/>
    <w:bookmarkStart w:name="z137" w:id="128"/>
    <w:p>
      <w:pPr>
        <w:spacing w:after="0"/>
        <w:ind w:left="0"/>
        <w:jc w:val="both"/>
      </w:pPr>
      <w:r>
        <w:rPr>
          <w:rFonts w:ascii="Times New Roman"/>
          <w:b w:val="false"/>
          <w:i w:val="false"/>
          <w:color w:val="000000"/>
          <w:sz w:val="28"/>
        </w:rPr>
        <w:t>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p>
    <w:bookmarkEnd w:id="128"/>
    <w:bookmarkStart w:name="z138" w:id="129"/>
    <w:p>
      <w:pPr>
        <w:spacing w:after="0"/>
        <w:ind w:left="0"/>
        <w:jc w:val="both"/>
      </w:pPr>
      <w:r>
        <w:rPr>
          <w:rFonts w:ascii="Times New Roman"/>
          <w:b w:val="false"/>
          <w:i w:val="false"/>
          <w:color w:val="000000"/>
          <w:sz w:val="28"/>
        </w:rPr>
        <w:t>
      5) көрсетілетін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p>
    <w:bookmarkEnd w:id="129"/>
    <w:bookmarkStart w:name="z139" w:id="130"/>
    <w:p>
      <w:pPr>
        <w:spacing w:after="0"/>
        <w:ind w:left="0"/>
        <w:jc w:val="both"/>
      </w:pPr>
      <w:r>
        <w:rPr>
          <w:rFonts w:ascii="Times New Roman"/>
          <w:b w:val="false"/>
          <w:i w:val="false"/>
          <w:color w:val="000000"/>
          <w:sz w:val="28"/>
        </w:rPr>
        <w:t>
      Порталға:</w:t>
      </w:r>
    </w:p>
    <w:bookmarkEnd w:id="130"/>
    <w:bookmarkStart w:name="z140" w:id="131"/>
    <w:p>
      <w:pPr>
        <w:spacing w:after="0"/>
        <w:ind w:left="0"/>
        <w:jc w:val="both"/>
      </w:pPr>
      <w:r>
        <w:rPr>
          <w:rFonts w:ascii="Times New Roman"/>
          <w:b w:val="false"/>
          <w:i w:val="false"/>
          <w:color w:val="000000"/>
          <w:sz w:val="28"/>
        </w:rPr>
        <w:t>
      1) мемлекеттік көрсетілетін қызметті алушының электрондық цифрлық қолы (бұдан әрі - ЭЦҚ) қойылған электрондық сұрату нысанындағы өтініші;</w:t>
      </w:r>
    </w:p>
    <w:bookmarkEnd w:id="131"/>
    <w:bookmarkStart w:name="z141" w:id="132"/>
    <w:p>
      <w:pPr>
        <w:spacing w:after="0"/>
        <w:ind w:left="0"/>
        <w:jc w:val="both"/>
      </w:pPr>
      <w:r>
        <w:rPr>
          <w:rFonts w:ascii="Times New Roman"/>
          <w:b w:val="false"/>
          <w:i w:val="false"/>
          <w:color w:val="000000"/>
          <w:sz w:val="28"/>
        </w:rPr>
        <w:t xml:space="preserve">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6697 болып тіркелді) 035-1/у нысанында дәрігерлік - консультативтік комиссияның қорытындысының электронды көшірмесі;</w:t>
      </w:r>
    </w:p>
    <w:bookmarkEnd w:id="132"/>
    <w:bookmarkStart w:name="z142" w:id="133"/>
    <w:p>
      <w:pPr>
        <w:spacing w:after="0"/>
        <w:ind w:left="0"/>
        <w:jc w:val="both"/>
      </w:pPr>
      <w:r>
        <w:rPr>
          <w:rFonts w:ascii="Times New Roman"/>
          <w:b w:val="false"/>
          <w:i w:val="false"/>
          <w:color w:val="000000"/>
          <w:sz w:val="28"/>
        </w:rPr>
        <w:t>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w:t>
      </w:r>
    </w:p>
    <w:bookmarkEnd w:id="133"/>
    <w:bookmarkStart w:name="z143" w:id="134"/>
    <w:p>
      <w:pPr>
        <w:spacing w:after="0"/>
        <w:ind w:left="0"/>
        <w:jc w:val="both"/>
      </w:pPr>
      <w:r>
        <w:rPr>
          <w:rFonts w:ascii="Times New Roman"/>
          <w:b w:val="false"/>
          <w:i w:val="false"/>
          <w:color w:val="000000"/>
          <w:sz w:val="28"/>
        </w:rPr>
        <w:t xml:space="preserve">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 </w:t>
      </w:r>
    </w:p>
    <w:bookmarkEnd w:id="134"/>
    <w:bookmarkStart w:name="z144" w:id="135"/>
    <w:p>
      <w:pPr>
        <w:spacing w:after="0"/>
        <w:ind w:left="0"/>
        <w:jc w:val="both"/>
      </w:pPr>
      <w:r>
        <w:rPr>
          <w:rFonts w:ascii="Times New Roman"/>
          <w:b w:val="false"/>
          <w:i w:val="false"/>
          <w:color w:val="000000"/>
          <w:sz w:val="28"/>
        </w:rPr>
        <w:t>
      5) көрсетілетін қызметті алушының туу туралы куәлігінің (2008 жылға дейін туған жағдайда) электронды көшірмесі.</w:t>
      </w:r>
    </w:p>
    <w:bookmarkEnd w:id="135"/>
    <w:bookmarkStart w:name="z145" w:id="13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6"/>
    <w:bookmarkStart w:name="z146" w:id="137"/>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не порталдан келіп түскен құжаттар топтамасын қабылдауды жүзеге асырады, оларды тіркейді, көрсетілетін қызметті берушінің басшысына береді – 15 (он бес) минут;</w:t>
      </w:r>
    </w:p>
    <w:bookmarkEnd w:id="137"/>
    <w:bookmarkStart w:name="z147" w:id="13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бұрыштаманы қойып, құжаттар топтамасын көрсетілетін қызметті берушінің жауапты орындаушысына береді - 20 (жиырма) минут;</w:t>
      </w:r>
    </w:p>
    <w:bookmarkEnd w:id="138"/>
    <w:bookmarkStart w:name="z148" w:id="13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береді - 14 (он төрт) жұмыс күні;</w:t>
      </w:r>
    </w:p>
    <w:bookmarkEnd w:id="139"/>
    <w:bookmarkStart w:name="z149" w:id="140"/>
    <w:p>
      <w:pPr>
        <w:spacing w:after="0"/>
        <w:ind w:left="0"/>
        <w:jc w:val="both"/>
      </w:pPr>
      <w:r>
        <w:rPr>
          <w:rFonts w:ascii="Times New Roman"/>
          <w:b w:val="false"/>
          <w:i w:val="false"/>
          <w:color w:val="000000"/>
          <w:sz w:val="28"/>
        </w:rPr>
        <w:t xml:space="preserve">
      4) көрсетілетін қызметті берушінің басшысы шешім қабылдап, мемлекеттік қызмет көрсету нәтижесінің жобасына қол қояды және мемлекеттік қызмет көрсету нәтижесін көрсетілетін қызметті берушінің кеңсесіне береді - 20 (жиырма) минут; </w:t>
      </w:r>
    </w:p>
    <w:bookmarkEnd w:id="140"/>
    <w:bookmarkStart w:name="z150" w:id="141"/>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Мемлекеттік корпорацияға не порталға жібереді - 15 (он бес) минут.</w:t>
      </w:r>
    </w:p>
    <w:bookmarkEnd w:id="141"/>
    <w:bookmarkStart w:name="z151" w:id="142"/>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142"/>
    <w:bookmarkStart w:name="z152" w:id="143"/>
    <w:p>
      <w:pPr>
        <w:spacing w:after="0"/>
        <w:ind w:left="0"/>
        <w:jc w:val="both"/>
      </w:pPr>
      <w:r>
        <w:rPr>
          <w:rFonts w:ascii="Times New Roman"/>
          <w:b w:val="false"/>
          <w:i w:val="false"/>
          <w:color w:val="000000"/>
          <w:sz w:val="28"/>
        </w:rPr>
        <w:t>
      1) құжаттар топтамасын тіркеу;</w:t>
      </w:r>
    </w:p>
    <w:bookmarkEnd w:id="143"/>
    <w:bookmarkStart w:name="z153" w:id="144"/>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44"/>
    <w:bookmarkStart w:name="z154" w:id="145"/>
    <w:p>
      <w:pPr>
        <w:spacing w:after="0"/>
        <w:ind w:left="0"/>
        <w:jc w:val="both"/>
      </w:pPr>
      <w:r>
        <w:rPr>
          <w:rFonts w:ascii="Times New Roman"/>
          <w:b w:val="false"/>
          <w:i w:val="false"/>
          <w:color w:val="000000"/>
          <w:sz w:val="28"/>
        </w:rPr>
        <w:t>
      3) мемлекеттік қызмет көрсету нәтижесінің жобасы;</w:t>
      </w:r>
    </w:p>
    <w:bookmarkEnd w:id="145"/>
    <w:bookmarkStart w:name="z155" w:id="146"/>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нәтижесіне қол қоюы; </w:t>
      </w:r>
    </w:p>
    <w:bookmarkEnd w:id="146"/>
    <w:bookmarkStart w:name="z156" w:id="147"/>
    <w:p>
      <w:pPr>
        <w:spacing w:after="0"/>
        <w:ind w:left="0"/>
        <w:jc w:val="both"/>
      </w:pPr>
      <w:r>
        <w:rPr>
          <w:rFonts w:ascii="Times New Roman"/>
          <w:b w:val="false"/>
          <w:i w:val="false"/>
          <w:color w:val="000000"/>
          <w:sz w:val="28"/>
        </w:rPr>
        <w:t>
      5) мемлекеттік қызмет көрсету нәтижесін Мемлекеттік корпорацияға не порталға жіберу.</w:t>
      </w:r>
    </w:p>
    <w:bookmarkEnd w:id="147"/>
    <w:bookmarkStart w:name="z157" w:id="14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48"/>
    <w:bookmarkStart w:name="z158" w:id="1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9"/>
    <w:bookmarkStart w:name="z159" w:id="150"/>
    <w:p>
      <w:pPr>
        <w:spacing w:after="0"/>
        <w:ind w:left="0"/>
        <w:jc w:val="both"/>
      </w:pPr>
      <w:r>
        <w:rPr>
          <w:rFonts w:ascii="Times New Roman"/>
          <w:b w:val="false"/>
          <w:i w:val="false"/>
          <w:color w:val="000000"/>
          <w:sz w:val="28"/>
        </w:rPr>
        <w:t>
      1) көрсетілетін қызметті берушінің кеңсесі;</w:t>
      </w:r>
    </w:p>
    <w:bookmarkEnd w:id="150"/>
    <w:bookmarkStart w:name="z160" w:id="151"/>
    <w:p>
      <w:pPr>
        <w:spacing w:after="0"/>
        <w:ind w:left="0"/>
        <w:jc w:val="both"/>
      </w:pPr>
      <w:r>
        <w:rPr>
          <w:rFonts w:ascii="Times New Roman"/>
          <w:b w:val="false"/>
          <w:i w:val="false"/>
          <w:color w:val="000000"/>
          <w:sz w:val="28"/>
        </w:rPr>
        <w:t>
      2) көрсетілетін қызметті берушінің басшысы;</w:t>
      </w:r>
    </w:p>
    <w:bookmarkEnd w:id="151"/>
    <w:bookmarkStart w:name="z161" w:id="15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2"/>
    <w:bookmarkStart w:name="z162" w:id="153"/>
    <w:p>
      <w:pPr>
        <w:spacing w:after="0"/>
        <w:ind w:left="0"/>
        <w:jc w:val="both"/>
      </w:pPr>
      <w:r>
        <w:rPr>
          <w:rFonts w:ascii="Times New Roman"/>
          <w:b w:val="false"/>
          <w:i w:val="false"/>
          <w:color w:val="000000"/>
          <w:sz w:val="28"/>
        </w:rPr>
        <w:t>
      8. Әрбір рәсімнің (іс-қимылдың) ұзақтығын, құрылымдық бөлімшелер (қызметкерлер) арасындағы рәсімдердің (іс-қимылдардың) реттілігін сипаттау:</w:t>
      </w:r>
    </w:p>
    <w:bookmarkEnd w:id="153"/>
    <w:bookmarkStart w:name="z163" w:id="154"/>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не порталдан келіп түскен құжаттар топтамасын қабылдауды жүзеге асырады, оларды тіркейді, көрсетілетін қызметті берушінің басшысына береді - 15(он бес) минут;</w:t>
      </w:r>
    </w:p>
    <w:bookmarkEnd w:id="154"/>
    <w:bookmarkStart w:name="z164" w:id="155"/>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бұрыштаманы қояды және құжаттар топтамасын көрсетілетін қызметті берушінің жауапты орындаушысына береді - 20 (жиырма) минут;</w:t>
      </w:r>
    </w:p>
    <w:bookmarkEnd w:id="155"/>
    <w:bookmarkStart w:name="z165" w:id="15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береді - 14 (он төрт) жұмыс күні;</w:t>
      </w:r>
    </w:p>
    <w:bookmarkEnd w:id="156"/>
    <w:bookmarkStart w:name="z166" w:id="157"/>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 көрсету нәтижесінің жобасына қол қояды және мемлекеттік қызмет көрсету нәтижесін көрсетілетін қызметті берушінің кеңсесіне береді - 20 (жиырма) минут; </w:t>
      </w:r>
    </w:p>
    <w:bookmarkEnd w:id="157"/>
    <w:bookmarkStart w:name="z167" w:id="158"/>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Мемлекеттік корпорацияға не порталға жібереді - 15 (он бес) минут.</w:t>
      </w:r>
    </w:p>
    <w:bookmarkEnd w:id="158"/>
    <w:bookmarkStart w:name="z168" w:id="159"/>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9"/>
    <w:bookmarkStart w:name="z169" w:id="160"/>
    <w:p>
      <w:pPr>
        <w:spacing w:after="0"/>
        <w:ind w:left="0"/>
        <w:jc w:val="both"/>
      </w:pPr>
      <w:r>
        <w:rPr>
          <w:rFonts w:ascii="Times New Roman"/>
          <w:b w:val="false"/>
          <w:i w:val="false"/>
          <w:color w:val="000000"/>
          <w:sz w:val="28"/>
        </w:rPr>
        <w:t>
      9. Көрсетілетін қызметті алушы мемлекеттік көрсетілетін қызметті алу үшін регламенттің 4-тармағына сәйкес құжаттар топтамасымен Мемлекеттік корпорацияға жүгінеді:</w:t>
      </w:r>
    </w:p>
    <w:bookmarkEnd w:id="160"/>
    <w:bookmarkStart w:name="z170" w:id="161"/>
    <w:p>
      <w:pPr>
        <w:spacing w:after="0"/>
        <w:ind w:left="0"/>
        <w:jc w:val="both"/>
      </w:pPr>
      <w:r>
        <w:rPr>
          <w:rFonts w:ascii="Times New Roman"/>
          <w:b w:val="false"/>
          <w:i w:val="false"/>
          <w:color w:val="000000"/>
          <w:sz w:val="28"/>
        </w:rPr>
        <w:t xml:space="preserve">
      1) Мемлекеттік корпорация қызметкері өтініштің дұрыс толтырылуын және құжаттар топтамасының толықтығын тексереді, өтінішті ақпараттық жүйеде тіркейді – 5 (бес) минут; </w:t>
      </w:r>
    </w:p>
    <w:bookmarkEnd w:id="161"/>
    <w:bookmarkStart w:name="z171" w:id="16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3-қосымшасына сәйкес нысан бойынша өтінішті қабылдаудан бас тарту туралы қолхат береді - 5 (бес) минут;</w:t>
      </w:r>
    </w:p>
    <w:bookmarkEnd w:id="162"/>
    <w:bookmarkStart w:name="z172" w:id="163"/>
    <w:p>
      <w:pPr>
        <w:spacing w:after="0"/>
        <w:ind w:left="0"/>
        <w:jc w:val="both"/>
      </w:pPr>
      <w:r>
        <w:rPr>
          <w:rFonts w:ascii="Times New Roman"/>
          <w:b w:val="false"/>
          <w:i w:val="false"/>
          <w:color w:val="000000"/>
          <w:sz w:val="28"/>
        </w:rPr>
        <w:t>
      2) Қазақстан Республикасының заңдарында өзгеше көзделмесе, Мемлекеттік корпорация қызметкері ақпараттық жүйелерде қамтылған заңмен қорғалатын құпия болып табылатын мәліметтерді пайдалануға көрсетілетін қызметті алушының келісімін алады - 5 (бес) минут;</w:t>
      </w:r>
    </w:p>
    <w:bookmarkEnd w:id="163"/>
    <w:bookmarkStart w:name="z173" w:id="164"/>
    <w:p>
      <w:pPr>
        <w:spacing w:after="0"/>
        <w:ind w:left="0"/>
        <w:jc w:val="both"/>
      </w:pPr>
      <w:r>
        <w:rPr>
          <w:rFonts w:ascii="Times New Roman"/>
          <w:b w:val="false"/>
          <w:i w:val="false"/>
          <w:color w:val="000000"/>
          <w:sz w:val="28"/>
        </w:rPr>
        <w:t>
      3)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ақпараттық жүйеге енгізеді және көрсетілетін қызметті берушіге құжаттар топтамасын жолдайды -5 (бес) минут;</w:t>
      </w:r>
    </w:p>
    <w:bookmarkEnd w:id="164"/>
    <w:bookmarkStart w:name="z174" w:id="165"/>
    <w:p>
      <w:pPr>
        <w:spacing w:after="0"/>
        <w:ind w:left="0"/>
        <w:jc w:val="both"/>
      </w:pPr>
      <w:r>
        <w:rPr>
          <w:rFonts w:ascii="Times New Roman"/>
          <w:b w:val="false"/>
          <w:i w:val="false"/>
          <w:color w:val="000000"/>
          <w:sz w:val="28"/>
        </w:rPr>
        <w:t>
      4) көрсетілетін қызмет беруші мемлекеттік қызметті көрсету процесінде көрсетілетін қызметті берушінің құрылымдық бөлімшелерінің (қызметкерлерінің) өзара әрекет тәртібін сипаттауына сәйкес рәсімдерді (іс-қимылды) жүзеге асырады – 14 (он төрт) жұмыс күні;</w:t>
      </w:r>
    </w:p>
    <w:bookmarkEnd w:id="165"/>
    <w:bookmarkStart w:name="z175" w:id="166"/>
    <w:p>
      <w:pPr>
        <w:spacing w:after="0"/>
        <w:ind w:left="0"/>
        <w:jc w:val="both"/>
      </w:pPr>
      <w:r>
        <w:rPr>
          <w:rFonts w:ascii="Times New Roman"/>
          <w:b w:val="false"/>
          <w:i w:val="false"/>
          <w:color w:val="000000"/>
          <w:sz w:val="28"/>
        </w:rPr>
        <w:t>
      5) Мемлекеттік корпорация қызметкері көрсетілетін қызметті берушіден түскен мемлекеттік қызметті көрсету нәтижесін қабылдайды, мемлекеттік қызмет көрсету нәтижесін көрсетілетін қызметті алушыға береді – 15 (он бес) минут;</w:t>
      </w:r>
    </w:p>
    <w:bookmarkEnd w:id="166"/>
    <w:bookmarkStart w:name="z176" w:id="167"/>
    <w:p>
      <w:pPr>
        <w:spacing w:after="0"/>
        <w:ind w:left="0"/>
        <w:jc w:val="both"/>
      </w:pP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167"/>
    <w:bookmarkStart w:name="z177" w:id="168"/>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(авторландыруды) жүзеге асырады;</w:t>
      </w:r>
    </w:p>
    <w:bookmarkEnd w:id="168"/>
    <w:bookmarkStart w:name="z178" w:id="169"/>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осы регламенттің 4 - тармағында қарастырылған құжаттар топтамасын бекітуі;</w:t>
      </w:r>
    </w:p>
    <w:bookmarkEnd w:id="169"/>
    <w:bookmarkStart w:name="z179" w:id="170"/>
    <w:p>
      <w:pPr>
        <w:spacing w:after="0"/>
        <w:ind w:left="0"/>
        <w:jc w:val="both"/>
      </w:pPr>
      <w:r>
        <w:rPr>
          <w:rFonts w:ascii="Times New Roman"/>
          <w:b w:val="false"/>
          <w:i w:val="false"/>
          <w:color w:val="000000"/>
          <w:sz w:val="28"/>
        </w:rPr>
        <w:t xml:space="preserve">
      3) электрондық мемлекеттік қызметті көрсету үшін көрсетілетін қызметті алушының ЭЦҚ арқылы электрондық сұратуды куәландыру; </w:t>
      </w:r>
    </w:p>
    <w:bookmarkEnd w:id="170"/>
    <w:bookmarkStart w:name="z180" w:id="171"/>
    <w:p>
      <w:pPr>
        <w:spacing w:after="0"/>
        <w:ind w:left="0"/>
        <w:jc w:val="both"/>
      </w:pPr>
      <w:r>
        <w:rPr>
          <w:rFonts w:ascii="Times New Roman"/>
          <w:b w:val="false"/>
          <w:i w:val="false"/>
          <w:color w:val="000000"/>
          <w:sz w:val="28"/>
        </w:rPr>
        <w:t>
      4) көрсетілетін қызметті алушының ЭЦҚ арқылы порталда сұратуды куәландыру (қол қою);</w:t>
      </w:r>
    </w:p>
    <w:bookmarkEnd w:id="171"/>
    <w:bookmarkStart w:name="z181" w:id="172"/>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көрсетілетін қызметті алушының электрондық сұратуының мәртебесі және мемлекеттік қызмет көрсету мерзімі туралы хабарламаны алуы;</w:t>
      </w:r>
    </w:p>
    <w:bookmarkEnd w:id="172"/>
    <w:bookmarkStart w:name="z182" w:id="173"/>
    <w:p>
      <w:pPr>
        <w:spacing w:after="0"/>
        <w:ind w:left="0"/>
        <w:jc w:val="both"/>
      </w:pPr>
      <w:r>
        <w:rPr>
          <w:rFonts w:ascii="Times New Roman"/>
          <w:b w:val="false"/>
          <w:i w:val="false"/>
          <w:color w:val="000000"/>
          <w:sz w:val="28"/>
        </w:rPr>
        <w:t>
      6) көрсетілетін қызмет беруші мемлекеттік қызмет көрсету процесінде көрсетілетін қызметті берушінің құрылымдық бөлімшелерінің (қызметкерлерінің) өзара әрекет тәртібін сипаттауына сәйкес рәсімді (іс-қимылды) жүзеге асырады;</w:t>
      </w:r>
    </w:p>
    <w:bookmarkEnd w:id="173"/>
    <w:bookmarkStart w:name="z183" w:id="174"/>
    <w:p>
      <w:pPr>
        <w:spacing w:after="0"/>
        <w:ind w:left="0"/>
        <w:jc w:val="both"/>
      </w:pPr>
      <w:r>
        <w:rPr>
          <w:rFonts w:ascii="Times New Roman"/>
          <w:b w:val="false"/>
          <w:i w:val="false"/>
          <w:color w:val="000000"/>
          <w:sz w:val="28"/>
        </w:rPr>
        <w:t>
      7) көрсетілетін қызметті берушінің қызметкері көрсетілетін қызметті берушінің уәкілетті тұлғаларының ЭЦҚ қойылған электрондық құжат нысанындағы мемлекеттік қызмет көрсету нәтижесін порталғакөрсетілетін қызметті алушының "жеке кабинетіне" жолдайды;</w:t>
      </w:r>
    </w:p>
    <w:bookmarkEnd w:id="174"/>
    <w:bookmarkStart w:name="z184" w:id="175"/>
    <w:p>
      <w:pPr>
        <w:spacing w:after="0"/>
        <w:ind w:left="0"/>
        <w:jc w:val="both"/>
      </w:pPr>
      <w:r>
        <w:rPr>
          <w:rFonts w:ascii="Times New Roman"/>
          <w:b w:val="false"/>
          <w:i w:val="false"/>
          <w:color w:val="000000"/>
          <w:sz w:val="28"/>
        </w:rPr>
        <w:t>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p>
    <w:bookmarkEnd w:id="175"/>
    <w:bookmarkStart w:name="z185" w:id="176"/>
    <w:p>
      <w:pPr>
        <w:spacing w:after="0"/>
        <w:ind w:left="0"/>
        <w:jc w:val="both"/>
      </w:pPr>
      <w:r>
        <w:rPr>
          <w:rFonts w:ascii="Times New Roman"/>
          <w:b w:val="false"/>
          <w:i w:val="false"/>
          <w:color w:val="000000"/>
          <w:sz w:val="28"/>
        </w:rPr>
        <w:t xml:space="preserve">
      10.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6"/>
    <w:bookmarkStart w:name="z186" w:id="177"/>
    <w:p>
      <w:pPr>
        <w:spacing w:after="0"/>
        <w:ind w:left="0"/>
        <w:jc w:val="left"/>
      </w:pPr>
      <w:r>
        <w:rPr>
          <w:rFonts w:ascii="Times New Roman"/>
          <w:b/>
          <w:i w:val="false"/>
          <w:color w:val="000000"/>
        </w:rPr>
        <w:t xml:space="preserve"> 5. Мемлекеттік қызмет көрсету, оның ішінде электрондық нысанда көрсету ерекшеліктері ескеріле отырып қойылатын өзге де талаптар</w:t>
      </w:r>
    </w:p>
    <w:bookmarkEnd w:id="177"/>
    <w:bookmarkStart w:name="z187" w:id="178"/>
    <w:p>
      <w:pPr>
        <w:spacing w:after="0"/>
        <w:ind w:left="0"/>
        <w:jc w:val="both"/>
      </w:pPr>
      <w:r>
        <w:rPr>
          <w:rFonts w:ascii="Times New Roman"/>
          <w:b w:val="false"/>
          <w:i w:val="false"/>
          <w:color w:val="000000"/>
          <w:sz w:val="28"/>
        </w:rPr>
        <w:t>
      11.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178"/>
    <w:bookmarkStart w:name="z188" w:id="179"/>
    <w:p>
      <w:pPr>
        <w:spacing w:after="0"/>
        <w:ind w:left="0"/>
        <w:jc w:val="both"/>
      </w:pPr>
      <w:r>
        <w:rPr>
          <w:rFonts w:ascii="Times New Roman"/>
          <w:b w:val="false"/>
          <w:i w:val="false"/>
          <w:color w:val="000000"/>
          <w:sz w:val="28"/>
        </w:rPr>
        <w:t>
      12. Мемлекеттік қызмет көрсету орындарының мекенжайлары интернет-ресурсында орналастырылған:</w:t>
      </w:r>
    </w:p>
    <w:bookmarkEnd w:id="179"/>
    <w:bookmarkStart w:name="z189" w:id="180"/>
    <w:p>
      <w:pPr>
        <w:spacing w:after="0"/>
        <w:ind w:left="0"/>
        <w:jc w:val="both"/>
      </w:pPr>
      <w:r>
        <w:rPr>
          <w:rFonts w:ascii="Times New Roman"/>
          <w:b w:val="false"/>
          <w:i w:val="false"/>
          <w:color w:val="000000"/>
          <w:sz w:val="28"/>
        </w:rPr>
        <w:t>
      1) көрсетілетін қызметті берушінің;</w:t>
      </w:r>
    </w:p>
    <w:bookmarkEnd w:id="180"/>
    <w:bookmarkStart w:name="z190" w:id="181"/>
    <w:p>
      <w:pPr>
        <w:spacing w:after="0"/>
        <w:ind w:left="0"/>
        <w:jc w:val="both"/>
      </w:pPr>
      <w:r>
        <w:rPr>
          <w:rFonts w:ascii="Times New Roman"/>
          <w:b w:val="false"/>
          <w:i w:val="false"/>
          <w:color w:val="000000"/>
          <w:sz w:val="28"/>
        </w:rPr>
        <w:t xml:space="preserve">
      2) Мемлекеттік корпорацияның www.gov4с.kz. </w:t>
      </w:r>
    </w:p>
    <w:bookmarkEnd w:id="181"/>
    <w:bookmarkStart w:name="z191" w:id="182"/>
    <w:p>
      <w:pPr>
        <w:spacing w:after="0"/>
        <w:ind w:left="0"/>
        <w:jc w:val="both"/>
      </w:pPr>
      <w:r>
        <w:rPr>
          <w:rFonts w:ascii="Times New Roman"/>
          <w:b w:val="false"/>
          <w:i w:val="false"/>
          <w:color w:val="000000"/>
          <w:sz w:val="28"/>
        </w:rPr>
        <w:t>
      Көрсетілетін қызметті алушының ЭЦҚ болған жағдайда мемлекеттік көрсетілетін қызметті портал арқылы электронды нысанда алуға мүмкіндігі бар.</w:t>
      </w:r>
    </w:p>
    <w:bookmarkEnd w:id="182"/>
    <w:bookmarkStart w:name="z192" w:id="183"/>
    <w:p>
      <w:pPr>
        <w:spacing w:after="0"/>
        <w:ind w:left="0"/>
        <w:jc w:val="both"/>
      </w:pPr>
      <w:r>
        <w:rPr>
          <w:rFonts w:ascii="Times New Roman"/>
          <w:b w:val="false"/>
          <w:i w:val="false"/>
          <w:color w:val="000000"/>
          <w:sz w:val="28"/>
        </w:rPr>
        <w:t>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bookmarkEnd w:id="183"/>
    <w:bookmarkStart w:name="z193" w:id="184"/>
    <w:p>
      <w:pPr>
        <w:spacing w:after="0"/>
        <w:ind w:left="0"/>
        <w:jc w:val="both"/>
      </w:pPr>
      <w:r>
        <w:rPr>
          <w:rFonts w:ascii="Times New Roman"/>
          <w:b w:val="false"/>
          <w:i w:val="false"/>
          <w:color w:val="000000"/>
          <w:sz w:val="28"/>
        </w:rPr>
        <w:t>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жалпы орта білім беру ұйымдарында экстернат нысанында оқытуға рұқсат беру" мемлекеттік көрсетілетін қызмет регламентіне 1-қосымша </w:t>
            </w:r>
          </w:p>
        </w:tc>
      </w:tr>
    </w:tbl>
    <w:bookmarkStart w:name="z195" w:id="185"/>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бизнес-процестерінің анықтамалығы</w:t>
      </w:r>
    </w:p>
    <w:bookmarkEnd w:id="185"/>
    <w:bookmarkStart w:name="z196"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87"/>
    <w:p>
      <w:pPr>
        <w:spacing w:after="0"/>
        <w:ind w:left="0"/>
        <w:jc w:val="both"/>
      </w:pPr>
      <w:r>
        <w:rPr>
          <w:rFonts w:ascii="Times New Roman"/>
          <w:b w:val="false"/>
          <w:i w:val="false"/>
          <w:color w:val="000000"/>
          <w:sz w:val="28"/>
        </w:rPr>
        <w:t>
      Шартты белгілер:</w:t>
      </w:r>
    </w:p>
    <w:bookmarkEnd w:id="187"/>
    <w:bookmarkStart w:name="z198"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"Негізгі орта, жалпы орта білім беру ұйымдарында экстернат нысанында оқытуға рұқсат беру" мемлекеттік көрсетілетін қызмет регламентіне 2-қосымша </w:t>
            </w:r>
          </w:p>
        </w:tc>
      </w:tr>
    </w:tbl>
    <w:bookmarkStart w:name="z200" w:id="189"/>
    <w:p>
      <w:pPr>
        <w:spacing w:after="0"/>
        <w:ind w:left="0"/>
        <w:jc w:val="left"/>
      </w:pPr>
      <w:r>
        <w:rPr>
          <w:rFonts w:ascii="Times New Roman"/>
          <w:b/>
          <w:i w:val="false"/>
          <w:color w:val="000000"/>
        </w:rPr>
        <w:t xml:space="preserve"> Портал арқылы мемлекеттік қызметті көрсетудің бизнес-процестерінің анықтамалығы</w:t>
      </w:r>
    </w:p>
    <w:bookmarkEnd w:id="189"/>
    <w:bookmarkStart w:name="z201"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1"/>
    <w:p>
      <w:pPr>
        <w:spacing w:after="0"/>
        <w:ind w:left="0"/>
        <w:jc w:val="both"/>
      </w:pPr>
      <w:r>
        <w:rPr>
          <w:rFonts w:ascii="Times New Roman"/>
          <w:b w:val="false"/>
          <w:i w:val="false"/>
          <w:color w:val="000000"/>
          <w:sz w:val="28"/>
        </w:rPr>
        <w:t>
      Шартты белгілер:</w:t>
      </w:r>
    </w:p>
    <w:bookmarkEnd w:id="191"/>
    <w:bookmarkStart w:name="z203"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_______ № ___ қаулысымен бекітілді</w:t>
            </w:r>
          </w:p>
        </w:tc>
      </w:tr>
    </w:tbl>
    <w:bookmarkStart w:name="z205" w:id="193"/>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көрсетілетін қызмет регламенті</w:t>
      </w:r>
    </w:p>
    <w:bookmarkEnd w:id="193"/>
    <w:bookmarkStart w:name="z206" w:id="194"/>
    <w:p>
      <w:pPr>
        <w:spacing w:after="0"/>
        <w:ind w:left="0"/>
        <w:jc w:val="left"/>
      </w:pPr>
      <w:r>
        <w:rPr>
          <w:rFonts w:ascii="Times New Roman"/>
          <w:b/>
          <w:i w:val="false"/>
          <w:color w:val="000000"/>
        </w:rPr>
        <w:t xml:space="preserve"> 1. Жалпы ережелер</w:t>
      </w:r>
    </w:p>
    <w:bookmarkEnd w:id="194"/>
    <w:bookmarkStart w:name="z207" w:id="195"/>
    <w:p>
      <w:pPr>
        <w:spacing w:after="0"/>
        <w:ind w:left="0"/>
        <w:jc w:val="both"/>
      </w:pPr>
      <w:r>
        <w:rPr>
          <w:rFonts w:ascii="Times New Roman"/>
          <w:b w:val="false"/>
          <w:i w:val="false"/>
          <w:color w:val="000000"/>
          <w:sz w:val="28"/>
        </w:rPr>
        <w:t xml:space="preserve">
      1. "Негізгі орта, жалпы орта білім беру туралы құжаттардың телнұсқаларын беру" мемлекеттік көрсетілетін қызмет регламенті(бұдан әрі - регламент) "Орта білім беру саласында жергілікті атқарушы органдармен мемлекеттік көрсетілетін қызмет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11057 болып тіркелді) бекітілген, "Негізгі орта, жалпы орта білім беру туралы құжаттардың телнұсқаларын беру" мемлекеттік көрсетілетін қызмет стандартына (бұдан әрі – Стандарт) сәйкес әзірленді, Қазақстан Республикасының негізгі орта және жалпы орта білім беру ұйымдары (бұдан әрі - көрсетілетін қызметті беруші) көрсетеді.</w:t>
      </w:r>
    </w:p>
    <w:bookmarkEnd w:id="195"/>
    <w:bookmarkStart w:name="z208" w:id="19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96"/>
    <w:bookmarkStart w:name="z209" w:id="197"/>
    <w:p>
      <w:pPr>
        <w:spacing w:after="0"/>
        <w:ind w:left="0"/>
        <w:jc w:val="both"/>
      </w:pPr>
      <w:r>
        <w:rPr>
          <w:rFonts w:ascii="Times New Roman"/>
          <w:b w:val="false"/>
          <w:i w:val="false"/>
          <w:color w:val="000000"/>
          <w:sz w:val="28"/>
        </w:rPr>
        <w:t>
      1) көрсетілетін қызметті берушінің кеңсесі;</w:t>
      </w:r>
    </w:p>
    <w:bookmarkEnd w:id="197"/>
    <w:bookmarkStart w:name="z210" w:id="19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98"/>
    <w:bookmarkStart w:name="z211" w:id="199"/>
    <w:p>
      <w:pPr>
        <w:spacing w:after="0"/>
        <w:ind w:left="0"/>
        <w:jc w:val="both"/>
      </w:pPr>
      <w:r>
        <w:rPr>
          <w:rFonts w:ascii="Times New Roman"/>
          <w:b w:val="false"/>
          <w:i w:val="false"/>
          <w:color w:val="000000"/>
          <w:sz w:val="28"/>
        </w:rPr>
        <w:t>
      Жұмыс кестесі:</w:t>
      </w:r>
    </w:p>
    <w:bookmarkEnd w:id="199"/>
    <w:bookmarkStart w:name="z212" w:id="200"/>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bookmarkEnd w:id="200"/>
    <w:bookmarkStart w:name="z213" w:id="201"/>
    <w:p>
      <w:pPr>
        <w:spacing w:after="0"/>
        <w:ind w:left="0"/>
        <w:jc w:val="both"/>
      </w:pPr>
      <w:r>
        <w:rPr>
          <w:rFonts w:ascii="Times New Roman"/>
          <w:b w:val="false"/>
          <w:i w:val="false"/>
          <w:color w:val="000000"/>
          <w:sz w:val="28"/>
        </w:rPr>
        <w:t>
      Өтініштерді қабылдау және нәтижелерді беру сағат 13.00-ден 14.30-ға дейінгі түскі үзіліспен сағат 09.00-ден 18.30-ға дейін жүзеге асырылады.</w:t>
      </w:r>
    </w:p>
    <w:bookmarkEnd w:id="201"/>
    <w:bookmarkStart w:name="z214" w:id="202"/>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02"/>
    <w:bookmarkStart w:name="z215" w:id="203"/>
    <w:p>
      <w:pPr>
        <w:spacing w:after="0"/>
        <w:ind w:left="0"/>
        <w:jc w:val="both"/>
      </w:pPr>
      <w:r>
        <w:rPr>
          <w:rFonts w:ascii="Times New Roman"/>
          <w:b w:val="false"/>
          <w:i w:val="false"/>
          <w:color w:val="000000"/>
          <w:sz w:val="28"/>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bookmarkEnd w:id="203"/>
    <w:bookmarkStart w:name="z216" w:id="204"/>
    <w:p>
      <w:pPr>
        <w:spacing w:after="0"/>
        <w:ind w:left="0"/>
        <w:jc w:val="both"/>
      </w:pPr>
      <w:r>
        <w:rPr>
          <w:rFonts w:ascii="Times New Roman"/>
          <w:b w:val="false"/>
          <w:i w:val="false"/>
          <w:color w:val="000000"/>
          <w:sz w:val="28"/>
        </w:rPr>
        <w:t>
      Қабылдау көрсетілетін қызметті алушының таңдауы бойынша жеделдетілген қызмет көрсетусіз, сонымен бірге "электронды үкімет" веб-порталы арқылы электронды кезекті "броньдау" жүзеге асырылады.</w:t>
      </w:r>
    </w:p>
    <w:bookmarkEnd w:id="204"/>
    <w:bookmarkStart w:name="z217" w:id="205"/>
    <w:p>
      <w:pPr>
        <w:spacing w:after="0"/>
        <w:ind w:left="0"/>
        <w:jc w:val="both"/>
      </w:pPr>
      <w:r>
        <w:rPr>
          <w:rFonts w:ascii="Times New Roman"/>
          <w:b w:val="false"/>
          <w:i w:val="false"/>
          <w:color w:val="000000"/>
          <w:sz w:val="28"/>
        </w:rPr>
        <w:t>
      2. Мемлекеттік қызмет көрсету нысаны: қағаз түрінде.</w:t>
      </w:r>
    </w:p>
    <w:bookmarkEnd w:id="205"/>
    <w:bookmarkStart w:name="z218" w:id="206"/>
    <w:p>
      <w:pPr>
        <w:spacing w:after="0"/>
        <w:ind w:left="0"/>
        <w:jc w:val="both"/>
      </w:pPr>
      <w:r>
        <w:rPr>
          <w:rFonts w:ascii="Times New Roman"/>
          <w:b w:val="false"/>
          <w:i w:val="false"/>
          <w:color w:val="000000"/>
          <w:sz w:val="28"/>
        </w:rPr>
        <w:t>
      3. Мемлекеттік қызмет көрсету нәтижесі негізгі орта білім беру туралы аттестаттың телнұсқасын, жалпы орта білім туралы аттестаттың телнұсқасын беру болып табылады.</w:t>
      </w:r>
    </w:p>
    <w:bookmarkEnd w:id="206"/>
    <w:bookmarkStart w:name="z219" w:id="20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07"/>
    <w:bookmarkStart w:name="z220" w:id="208"/>
    <w:p>
      <w:pPr>
        <w:spacing w:after="0"/>
        <w:ind w:left="0"/>
        <w:jc w:val="both"/>
      </w:pPr>
      <w:r>
        <w:rPr>
          <w:rFonts w:ascii="Times New Roman"/>
          <w:b w:val="false"/>
          <w:i w:val="false"/>
          <w:color w:val="000000"/>
          <w:sz w:val="28"/>
        </w:rPr>
        <w:t>
      Мемлекеттік қызмет жеке тұлғаларға тегін көрсетіледі (бұдан әрі - көрсетілетін қызметті алушы).</w:t>
      </w:r>
    </w:p>
    <w:bookmarkEnd w:id="208"/>
    <w:bookmarkStart w:name="z221" w:id="20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9"/>
    <w:bookmarkStart w:name="z222" w:id="21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мемлекеттік қызмет көрсету үшін қажетті құжаттардың (бұдан әрі - құжаттар топтамасы) тізбесі болып табылады:</w:t>
      </w:r>
    </w:p>
    <w:bookmarkEnd w:id="210"/>
    <w:bookmarkStart w:name="z223" w:id="211"/>
    <w:p>
      <w:pPr>
        <w:spacing w:after="0"/>
        <w:ind w:left="0"/>
        <w:jc w:val="both"/>
      </w:pPr>
      <w:r>
        <w:rPr>
          <w:rFonts w:ascii="Times New Roman"/>
          <w:b w:val="false"/>
          <w:i w:val="false"/>
          <w:color w:val="000000"/>
          <w:sz w:val="28"/>
        </w:rPr>
        <w:t>
      көрсетілетін қызметті берушіге жүгінген кезде:</w:t>
      </w:r>
    </w:p>
    <w:bookmarkEnd w:id="211"/>
    <w:bookmarkStart w:name="z224" w:id="212"/>
    <w:p>
      <w:pPr>
        <w:spacing w:after="0"/>
        <w:ind w:left="0"/>
        <w:jc w:val="both"/>
      </w:pPr>
      <w:r>
        <w:rPr>
          <w:rFonts w:ascii="Times New Roman"/>
          <w:b w:val="false"/>
          <w:i w:val="false"/>
          <w:color w:val="000000"/>
          <w:sz w:val="28"/>
        </w:rPr>
        <w:t>
      1) Стандарттың 1-қосымшасына сәйкес нысан бойынша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bookmarkEnd w:id="212"/>
    <w:bookmarkStart w:name="z225" w:id="213"/>
    <w:p>
      <w:pPr>
        <w:spacing w:after="0"/>
        <w:ind w:left="0"/>
        <w:jc w:val="both"/>
      </w:pPr>
      <w:r>
        <w:rPr>
          <w:rFonts w:ascii="Times New Roman"/>
          <w:b w:val="false"/>
          <w:i w:val="false"/>
          <w:color w:val="000000"/>
          <w:sz w:val="2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 талап етіледі);</w:t>
      </w:r>
    </w:p>
    <w:bookmarkEnd w:id="213"/>
    <w:bookmarkStart w:name="z226" w:id="214"/>
    <w:p>
      <w:pPr>
        <w:spacing w:after="0"/>
        <w:ind w:left="0"/>
        <w:jc w:val="both"/>
      </w:pPr>
      <w:r>
        <w:rPr>
          <w:rFonts w:ascii="Times New Roman"/>
          <w:b w:val="false"/>
          <w:i w:val="false"/>
          <w:color w:val="000000"/>
          <w:sz w:val="28"/>
        </w:rPr>
        <w:t>
      Мемлекеттік корпорацияға жүгінген кезде:</w:t>
      </w:r>
    </w:p>
    <w:bookmarkEnd w:id="214"/>
    <w:bookmarkStart w:name="z227" w:id="215"/>
    <w:p>
      <w:pPr>
        <w:spacing w:after="0"/>
        <w:ind w:left="0"/>
        <w:jc w:val="both"/>
      </w:pPr>
      <w:r>
        <w:rPr>
          <w:rFonts w:ascii="Times New Roman"/>
          <w:b w:val="false"/>
          <w:i w:val="false"/>
          <w:color w:val="000000"/>
          <w:sz w:val="28"/>
        </w:rPr>
        <w:t>
      1) Стандарттың 1-қосымшасына сәйкес нысан бойынша көрсетілетін қызметті алушының құжаттың жоғалу жағдайы немесе баска да себептері көрсетілген өтініші;</w:t>
      </w:r>
    </w:p>
    <w:bookmarkEnd w:id="215"/>
    <w:bookmarkStart w:name="z228" w:id="216"/>
    <w:p>
      <w:pPr>
        <w:spacing w:after="0"/>
        <w:ind w:left="0"/>
        <w:jc w:val="both"/>
      </w:pPr>
      <w:r>
        <w:rPr>
          <w:rFonts w:ascii="Times New Roman"/>
          <w:b w:val="false"/>
          <w:i w:val="false"/>
          <w:color w:val="000000"/>
          <w:sz w:val="2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 талап етіледі);</w:t>
      </w:r>
    </w:p>
    <w:bookmarkEnd w:id="216"/>
    <w:bookmarkStart w:name="z229" w:id="2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7"/>
    <w:bookmarkStart w:name="z230" w:id="218"/>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жүзеге асырады, оларды тіркейді, көрсетілетін қызметті берушінің басшысына береді-15 (бес) минут;</w:t>
      </w:r>
    </w:p>
    <w:bookmarkEnd w:id="218"/>
    <w:bookmarkStart w:name="z231" w:id="219"/>
    <w:p>
      <w:pPr>
        <w:spacing w:after="0"/>
        <w:ind w:left="0"/>
        <w:jc w:val="both"/>
      </w:pPr>
      <w:r>
        <w:rPr>
          <w:rFonts w:ascii="Times New Roman"/>
          <w:b w:val="false"/>
          <w:i w:val="false"/>
          <w:color w:val="000000"/>
          <w:sz w:val="28"/>
        </w:rPr>
        <w:t>
      2) көрсетілетін қызметті берушінің басшысына құжаттар топтамасымен танысады, көрсетілетін қызметті берушінің жауапты орындаушысын айқындайды, құжаттар топтамасын тиісті бұрыштаманы қояды және көрсетілетін қызметті берушінің жауапты орындаушысына береді – 15 (он бес) минут;</w:t>
      </w:r>
    </w:p>
    <w:bookmarkEnd w:id="219"/>
    <w:bookmarkStart w:name="z232" w:id="22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береді - 14 (он төрт) жұмыс күні;</w:t>
      </w:r>
    </w:p>
    <w:bookmarkEnd w:id="220"/>
    <w:bookmarkStart w:name="z233" w:id="221"/>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және мемлекеттік қызмет көрсету нәтижесін көрсетілетін қызметті берушінің кеңсесіне береді - 15 (он бес) минут;</w:t>
      </w:r>
    </w:p>
    <w:bookmarkEnd w:id="221"/>
    <w:bookmarkStart w:name="z234" w:id="222"/>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не оны Мемлекеттік корпорацияға жібереді - 15 (он бес) минут.</w:t>
      </w:r>
    </w:p>
    <w:bookmarkEnd w:id="222"/>
    <w:bookmarkStart w:name="z235" w:id="223"/>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223"/>
    <w:bookmarkStart w:name="z236" w:id="224"/>
    <w:p>
      <w:pPr>
        <w:spacing w:after="0"/>
        <w:ind w:left="0"/>
        <w:jc w:val="both"/>
      </w:pPr>
      <w:r>
        <w:rPr>
          <w:rFonts w:ascii="Times New Roman"/>
          <w:b w:val="false"/>
          <w:i w:val="false"/>
          <w:color w:val="000000"/>
          <w:sz w:val="28"/>
        </w:rPr>
        <w:t>
      1) құжаттар топтамасын тіркеу;</w:t>
      </w:r>
    </w:p>
    <w:bookmarkEnd w:id="224"/>
    <w:bookmarkStart w:name="z237" w:id="22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25"/>
    <w:bookmarkStart w:name="z238" w:id="226"/>
    <w:p>
      <w:pPr>
        <w:spacing w:after="0"/>
        <w:ind w:left="0"/>
        <w:jc w:val="both"/>
      </w:pPr>
      <w:r>
        <w:rPr>
          <w:rFonts w:ascii="Times New Roman"/>
          <w:b w:val="false"/>
          <w:i w:val="false"/>
          <w:color w:val="000000"/>
          <w:sz w:val="28"/>
        </w:rPr>
        <w:t>
      3) мемлекеттік қызмет көрсету нәтижесінің жобасы;</w:t>
      </w:r>
    </w:p>
    <w:bookmarkEnd w:id="226"/>
    <w:bookmarkStart w:name="z239" w:id="227"/>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нәтижесіне қол қоюы; </w:t>
      </w:r>
    </w:p>
    <w:bookmarkEnd w:id="227"/>
    <w:bookmarkStart w:name="z240" w:id="228"/>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не Мемлекеттік корпорацияға жіберу.</w:t>
      </w:r>
    </w:p>
    <w:bookmarkEnd w:id="228"/>
    <w:bookmarkStart w:name="z241" w:id="22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29"/>
    <w:bookmarkStart w:name="z242" w:id="2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0"/>
    <w:bookmarkStart w:name="z243" w:id="231"/>
    <w:p>
      <w:pPr>
        <w:spacing w:after="0"/>
        <w:ind w:left="0"/>
        <w:jc w:val="both"/>
      </w:pPr>
      <w:r>
        <w:rPr>
          <w:rFonts w:ascii="Times New Roman"/>
          <w:b w:val="false"/>
          <w:i w:val="false"/>
          <w:color w:val="000000"/>
          <w:sz w:val="28"/>
        </w:rPr>
        <w:t>
      1) көрсетілетін қызметті берушінің кеңсесі;</w:t>
      </w:r>
    </w:p>
    <w:bookmarkEnd w:id="231"/>
    <w:bookmarkStart w:name="z244" w:id="232"/>
    <w:p>
      <w:pPr>
        <w:spacing w:after="0"/>
        <w:ind w:left="0"/>
        <w:jc w:val="both"/>
      </w:pPr>
      <w:r>
        <w:rPr>
          <w:rFonts w:ascii="Times New Roman"/>
          <w:b w:val="false"/>
          <w:i w:val="false"/>
          <w:color w:val="000000"/>
          <w:sz w:val="28"/>
        </w:rPr>
        <w:t>
      2) көрсетілетін қызметті берушінің басшысы;</w:t>
      </w:r>
    </w:p>
    <w:bookmarkEnd w:id="232"/>
    <w:bookmarkStart w:name="z245" w:id="2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33"/>
    <w:bookmarkStart w:name="z246" w:id="234"/>
    <w:p>
      <w:pPr>
        <w:spacing w:after="0"/>
        <w:ind w:left="0"/>
        <w:jc w:val="both"/>
      </w:pPr>
      <w:r>
        <w:rPr>
          <w:rFonts w:ascii="Times New Roman"/>
          <w:b w:val="false"/>
          <w:i w:val="false"/>
          <w:color w:val="000000"/>
          <w:sz w:val="28"/>
        </w:rPr>
        <w:t>
      8. Әрбір рәсімнің (іс-қимылдың) ұзақтығын, құрылымдық бөлімшелер (қызметкерлер) арасындағы рәсімдердің (іс-қимылдардың) реттілігін сипаттау:</w:t>
      </w:r>
    </w:p>
    <w:bookmarkEnd w:id="234"/>
    <w:bookmarkStart w:name="z247" w:id="235"/>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жүзеге асырады, оларды тіркейді, көрсетілетін қызметті берушінің басшысына береді-15 (бес) минут;</w:t>
      </w:r>
    </w:p>
    <w:bookmarkEnd w:id="235"/>
    <w:bookmarkStart w:name="z248" w:id="236"/>
    <w:p>
      <w:pPr>
        <w:spacing w:after="0"/>
        <w:ind w:left="0"/>
        <w:jc w:val="both"/>
      </w:pPr>
      <w:r>
        <w:rPr>
          <w:rFonts w:ascii="Times New Roman"/>
          <w:b w:val="false"/>
          <w:i w:val="false"/>
          <w:color w:val="000000"/>
          <w:sz w:val="28"/>
        </w:rPr>
        <w:t>
      2) көрсетілетін қызметті берушінің басшысына құжаттар топтамасымен танысады, көрсетілетін қызметті берушінің жауапты орындаушысын айқындайды, құжаттар топтамасын тиісті бұрыштаманы қояды және көрсетілетін қызметті берушінің жауапты орындаушысына береді - 15(он бес) минут;</w:t>
      </w:r>
    </w:p>
    <w:bookmarkEnd w:id="236"/>
    <w:bookmarkStart w:name="z249" w:id="23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береді - 14 (он төрт) жұмыс күні;</w:t>
      </w:r>
    </w:p>
    <w:bookmarkEnd w:id="237"/>
    <w:bookmarkStart w:name="z250" w:id="238"/>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және мемлекеттік қызмет көрсету нәтижесін көрсетілетін қызметті берушінің кеңсесіне береді - 15 (он бес) минут;</w:t>
      </w:r>
    </w:p>
    <w:bookmarkEnd w:id="238"/>
    <w:bookmarkStart w:name="z251" w:id="239"/>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не оны Мемлекеттік корпорацияға жібереді - 15 (он бес) минут.</w:t>
      </w:r>
    </w:p>
    <w:bookmarkEnd w:id="239"/>
    <w:bookmarkStart w:name="z252" w:id="240"/>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0"/>
    <w:bookmarkStart w:name="z253" w:id="241"/>
    <w:p>
      <w:pPr>
        <w:spacing w:after="0"/>
        <w:ind w:left="0"/>
        <w:jc w:val="both"/>
      </w:pPr>
      <w:r>
        <w:rPr>
          <w:rFonts w:ascii="Times New Roman"/>
          <w:b w:val="false"/>
          <w:i w:val="false"/>
          <w:color w:val="000000"/>
          <w:sz w:val="28"/>
        </w:rPr>
        <w:t>
      9. Көрсетілетін қызметті алушы мемлекеттік көрсетілетін қызметті алу үшін регламенттің 4-тармағына сәйкес құжаттар топтамасымен Мемлекеттік корпорацияға жүгінеді:</w:t>
      </w:r>
    </w:p>
    <w:bookmarkEnd w:id="241"/>
    <w:bookmarkStart w:name="z254" w:id="242"/>
    <w:p>
      <w:pPr>
        <w:spacing w:after="0"/>
        <w:ind w:left="0"/>
        <w:jc w:val="both"/>
      </w:pPr>
      <w:r>
        <w:rPr>
          <w:rFonts w:ascii="Times New Roman"/>
          <w:b w:val="false"/>
          <w:i w:val="false"/>
          <w:color w:val="000000"/>
          <w:sz w:val="28"/>
        </w:rPr>
        <w:t xml:space="preserve">
      1) Мемлекеттік корпорация қызметкері өтініштің дұрыс толтырылуын және құжаттар топтамасының толықтығын тексереді, өтінішті ақпараттық жүйеде тіркейді – 5 (бес) минут; </w:t>
      </w:r>
    </w:p>
    <w:bookmarkEnd w:id="242"/>
    <w:bookmarkStart w:name="z255" w:id="243"/>
    <w:p>
      <w:pPr>
        <w:spacing w:after="0"/>
        <w:ind w:left="0"/>
        <w:jc w:val="both"/>
      </w:pPr>
      <w:r>
        <w:rPr>
          <w:rFonts w:ascii="Times New Roman"/>
          <w:b w:val="false"/>
          <w:i w:val="false"/>
          <w:color w:val="000000"/>
          <w:sz w:val="28"/>
        </w:rPr>
        <w:t>
      Көрсетілетін қызметті алушы осы регламенттің 4-тармағына сәйкес құжаттар топтамасын толық ұсынбаған жағдайда, Мемлекеттік корпорация қызметкері өтінішті қабылдаудан бас тартады және Стандарттың 2-қосымшасына сәйкес нысан бойынша өтінішті қабылдаудан бас тарту туралы қолхат береді - 5 (бес) минут;</w:t>
      </w:r>
    </w:p>
    <w:bookmarkEnd w:id="243"/>
    <w:bookmarkStart w:name="z256" w:id="244"/>
    <w:p>
      <w:pPr>
        <w:spacing w:after="0"/>
        <w:ind w:left="0"/>
        <w:jc w:val="both"/>
      </w:pPr>
      <w:r>
        <w:rPr>
          <w:rFonts w:ascii="Times New Roman"/>
          <w:b w:val="false"/>
          <w:i w:val="false"/>
          <w:color w:val="000000"/>
          <w:sz w:val="28"/>
        </w:rPr>
        <w:t>
      2) Қазақстан Республикасының заңдарында өзгеше көзделмесе, Мемлекеттік корпорация қызметкері ақпараттық жүйелерде қамтылған заңмен қорғалатын құпия болып табылатын мәліметтерді пайдалануға көрсетілетін қызметті алушының келісімін алады - 5 (бес) минут;</w:t>
      </w:r>
    </w:p>
    <w:bookmarkEnd w:id="244"/>
    <w:bookmarkStart w:name="z257" w:id="245"/>
    <w:p>
      <w:pPr>
        <w:spacing w:after="0"/>
        <w:ind w:left="0"/>
        <w:jc w:val="both"/>
      </w:pPr>
      <w:r>
        <w:rPr>
          <w:rFonts w:ascii="Times New Roman"/>
          <w:b w:val="false"/>
          <w:i w:val="false"/>
          <w:color w:val="000000"/>
          <w:sz w:val="28"/>
        </w:rPr>
        <w:t>
      3)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ақпараттық жүйеге енгізеді және көрсетілетін қызметті берушіге құжаттар топтамасын жолдайды -5 (бес) минут;</w:t>
      </w:r>
    </w:p>
    <w:bookmarkEnd w:id="245"/>
    <w:bookmarkStart w:name="z258" w:id="246"/>
    <w:p>
      <w:pPr>
        <w:spacing w:after="0"/>
        <w:ind w:left="0"/>
        <w:jc w:val="both"/>
      </w:pPr>
      <w:r>
        <w:rPr>
          <w:rFonts w:ascii="Times New Roman"/>
          <w:b w:val="false"/>
          <w:i w:val="false"/>
          <w:color w:val="000000"/>
          <w:sz w:val="28"/>
        </w:rPr>
        <w:t>
      4) көрсетілетін қызмет беруші мемлекеттік қызметті көрсету процесінде көрсетілетін қызметті берушінің құрылымдық бөлімшелерінің (қызметкерлерінің) өзара әрекет тәртібін сипаттауына сәйкес рәсімдерді (іс-қимылды) жүзеге асырады – 14 (он төрт) жұмыс күні;</w:t>
      </w:r>
    </w:p>
    <w:bookmarkEnd w:id="246"/>
    <w:bookmarkStart w:name="z259" w:id="247"/>
    <w:p>
      <w:pPr>
        <w:spacing w:after="0"/>
        <w:ind w:left="0"/>
        <w:jc w:val="both"/>
      </w:pPr>
      <w:r>
        <w:rPr>
          <w:rFonts w:ascii="Times New Roman"/>
          <w:b w:val="false"/>
          <w:i w:val="false"/>
          <w:color w:val="000000"/>
          <w:sz w:val="28"/>
        </w:rPr>
        <w:t>
      5) Мемлекеттік корпорация қызметкері көрсетілетін қызметті берушіден түскен мемлекеттік қызметті көрсету нәтижесін қабылдайды, мемлекеттік қызмет көрсету нәтижесін көрсетілетін қызметті алушыға береді – 15 (он бес) минут.</w:t>
      </w:r>
    </w:p>
    <w:bookmarkEnd w:id="247"/>
    <w:bookmarkStart w:name="z260" w:id="248"/>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берушілермен және (немесе) Мемлекеттік корпорациямен өзара іс-қимыл тәртібіні сипаттамасы және ақпараттық жүйені пайдалану тәртібі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 </w:t>
      </w:r>
    </w:p>
    <w:bookmarkEnd w:id="248"/>
    <w:bookmarkStart w:name="z261" w:id="249"/>
    <w:p>
      <w:pPr>
        <w:spacing w:after="0"/>
        <w:ind w:left="0"/>
        <w:jc w:val="left"/>
      </w:pPr>
      <w:r>
        <w:rPr>
          <w:rFonts w:ascii="Times New Roman"/>
          <w:b/>
          <w:i w:val="false"/>
          <w:color w:val="000000"/>
        </w:rPr>
        <w:t xml:space="preserve"> 5. Мемлекеттік қызмет көрсету, оның ішінде электрондық нысанда көрсету ерекшеліктері ескеріле отырып қойылатын өзге де талаптар</w:t>
      </w:r>
    </w:p>
    <w:bookmarkEnd w:id="249"/>
    <w:bookmarkStart w:name="z262" w:id="250"/>
    <w:p>
      <w:pPr>
        <w:spacing w:after="0"/>
        <w:ind w:left="0"/>
        <w:jc w:val="both"/>
      </w:pPr>
      <w:r>
        <w:rPr>
          <w:rFonts w:ascii="Times New Roman"/>
          <w:b w:val="false"/>
          <w:i w:val="false"/>
          <w:color w:val="000000"/>
          <w:sz w:val="28"/>
        </w:rPr>
        <w:t>
      10.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250"/>
    <w:bookmarkStart w:name="z263" w:id="251"/>
    <w:p>
      <w:pPr>
        <w:spacing w:after="0"/>
        <w:ind w:left="0"/>
        <w:jc w:val="both"/>
      </w:pPr>
      <w:r>
        <w:rPr>
          <w:rFonts w:ascii="Times New Roman"/>
          <w:b w:val="false"/>
          <w:i w:val="false"/>
          <w:color w:val="000000"/>
          <w:sz w:val="28"/>
        </w:rPr>
        <w:t>
      11. Мемлекеттік қызметтер көрсету орындарының мекенжайлары интернет-ресурстарда орналастырылған:</w:t>
      </w:r>
    </w:p>
    <w:bookmarkEnd w:id="251"/>
    <w:bookmarkStart w:name="z264" w:id="252"/>
    <w:p>
      <w:pPr>
        <w:spacing w:after="0"/>
        <w:ind w:left="0"/>
        <w:jc w:val="both"/>
      </w:pPr>
      <w:r>
        <w:rPr>
          <w:rFonts w:ascii="Times New Roman"/>
          <w:b w:val="false"/>
          <w:i w:val="false"/>
          <w:color w:val="000000"/>
          <w:sz w:val="28"/>
        </w:rPr>
        <w:t>
      1) қызмет көрсетуші: республикалық маңызы бар қаланың және астананың, ауданның жергілікті атқарушы органы (облыстық маңызы бар қала);</w:t>
      </w:r>
    </w:p>
    <w:bookmarkEnd w:id="252"/>
    <w:bookmarkStart w:name="z265" w:id="253"/>
    <w:p>
      <w:pPr>
        <w:spacing w:after="0"/>
        <w:ind w:left="0"/>
        <w:jc w:val="both"/>
      </w:pPr>
      <w:r>
        <w:rPr>
          <w:rFonts w:ascii="Times New Roman"/>
          <w:b w:val="false"/>
          <w:i w:val="false"/>
          <w:color w:val="000000"/>
          <w:sz w:val="28"/>
        </w:rPr>
        <w:t>
      2) мемлекеттік корпорацияда: www.gov4c.kz.</w:t>
      </w:r>
    </w:p>
    <w:bookmarkEnd w:id="253"/>
    <w:bookmarkStart w:name="z266" w:id="254"/>
    <w:p>
      <w:pPr>
        <w:spacing w:after="0"/>
        <w:ind w:left="0"/>
        <w:jc w:val="both"/>
      </w:pPr>
      <w:r>
        <w:rPr>
          <w:rFonts w:ascii="Times New Roman"/>
          <w:b w:val="false"/>
          <w:i w:val="false"/>
          <w:color w:val="000000"/>
          <w:sz w:val="28"/>
        </w:rPr>
        <w:t>
      12.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bookmarkEnd w:id="254"/>
    <w:bookmarkStart w:name="z267" w:id="255"/>
    <w:p>
      <w:pPr>
        <w:spacing w:after="0"/>
        <w:ind w:left="0"/>
        <w:jc w:val="both"/>
      </w:pPr>
      <w:r>
        <w:rPr>
          <w:rFonts w:ascii="Times New Roman"/>
          <w:b w:val="false"/>
          <w:i w:val="false"/>
          <w:color w:val="000000"/>
          <w:sz w:val="28"/>
        </w:rPr>
        <w:t>
      13.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 құжаттардың телнұсқаларын беру" мемлекеттік көрсетілетін қызмет регламентіне 1-қосымша</w:t>
            </w:r>
          </w:p>
        </w:tc>
      </w:tr>
    </w:tbl>
    <w:bookmarkStart w:name="z269" w:id="256"/>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256"/>
    <w:bookmarkStart w:name="z270"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58"/>
    <w:p>
      <w:pPr>
        <w:spacing w:after="0"/>
        <w:ind w:left="0"/>
        <w:jc w:val="both"/>
      </w:pPr>
      <w:r>
        <w:rPr>
          <w:rFonts w:ascii="Times New Roman"/>
          <w:b w:val="false"/>
          <w:i w:val="false"/>
          <w:color w:val="000000"/>
          <w:sz w:val="28"/>
        </w:rPr>
        <w:t>
      Шартты белгілер:</w:t>
      </w:r>
    </w:p>
    <w:bookmarkEnd w:id="258"/>
    <w:bookmarkStart w:name="z272"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 құжаттардың телнұсқаларын беру" мемлекеттік көрсетілетін қызмет регламентіне 2-қосымша</w:t>
            </w:r>
          </w:p>
        </w:tc>
      </w:tr>
    </w:tbl>
    <w:bookmarkStart w:name="z274" w:id="260"/>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бизнес-процестерінің анықтамалығы</w:t>
      </w:r>
    </w:p>
    <w:bookmarkEnd w:id="260"/>
    <w:bookmarkStart w:name="z275"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2"/>
    <w:p>
      <w:pPr>
        <w:spacing w:after="0"/>
        <w:ind w:left="0"/>
        <w:jc w:val="both"/>
      </w:pPr>
      <w:r>
        <w:rPr>
          <w:rFonts w:ascii="Times New Roman"/>
          <w:b w:val="false"/>
          <w:i w:val="false"/>
          <w:color w:val="000000"/>
          <w:sz w:val="28"/>
        </w:rPr>
        <w:t>
      Шартты белгілер:</w:t>
      </w:r>
    </w:p>
    <w:bookmarkEnd w:id="262"/>
    <w:bookmarkStart w:name="z277"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