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cea9b" w14:textId="9bcea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инспекция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2019 жылғы 29 шілдедегі № 211 қаулысы. Солтүстік Қазақстан облысының Әділет департаментінде 2019 жылғы 30 шілдеде № 5505 болып тіркелді. Күші жойылды - Солтүстік Қазақстан облысы әкімдігінің 2020 жылғы 12 ақпандағы № 30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12.02.2020 </w:t>
      </w:r>
      <w:r>
        <w:rPr>
          <w:rFonts w:ascii="Times New Roman"/>
          <w:b w:val="false"/>
          <w:i w:val="false"/>
          <w:color w:val="ff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1. Мыналар бекітілсін:</w:t>
      </w:r>
    </w:p>
    <w:bookmarkEnd w:id="1"/>
    <w:bookmarkStart w:name="z6"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мемлекеттік көрсетілетін қызмет регламенті;</w:t>
      </w:r>
    </w:p>
    <w:bookmarkEnd w:id="2"/>
    <w:bookmarkStart w:name="z7" w:id="3"/>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"Тракторлар және олардың базасында жасалған өздігінен жүретін шассилер мен механизмдер, монтаждалған арнайы жабдығы бар тіркемелерді қоса алғанда, олардың тіркемелері, өздігінен жүретін ауыл шаруашылығы, мелиоративтік және жол-құрылыс машиналары, сондай-ақ өтімділігі жоғары арнайы машиналар үшін тіркеу құжатын (телнұсқасын) және мемлекеттік нөмірлік белгі беру" мемлекеттік көрсетілетін қызмет регламенті;</w:t>
      </w:r>
    </w:p>
    <w:bookmarkEnd w:id="3"/>
    <w:bookmarkStart w:name="z8" w:id="4"/>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"Тракторларды және олардың базасында жасалған өздiгiнен жүретін шассилер мен механизмдерді, монтаждалған арнайы жабдығы бар тiркемелердi қоса алғанда, олардың тiркемелерiнің, өздiгiнен жүретін ауыл шаруашылығы, мелиоративтік және жол-құрылыс машиналары мен механизмдерінің, сондай-ақ жүріп өту мүмкiндiгi жоғары арнайы машиналардың кепілін мемлекеттік тіркеу (тіркеуден алу)" мемлекеттік көрсетілетін қызмет регламенті;</w:t>
      </w:r>
    </w:p>
    <w:bookmarkEnd w:id="4"/>
    <w:bookmarkStart w:name="z9" w:id="5"/>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көрсетілетін қызмет регламенті.</w:t>
      </w:r>
    </w:p>
    <w:bookmarkEnd w:id="5"/>
    <w:bookmarkStart w:name="z10" w:id="6"/>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Солтүстік Қазақстан облысы әкімдігінің кейбір қаулыларының күші жойылды деп танылсын.</w:t>
      </w:r>
    </w:p>
    <w:bookmarkEnd w:id="6"/>
    <w:bookmarkStart w:name="z11" w:id="7"/>
    <w:p>
      <w:pPr>
        <w:spacing w:after="0"/>
        <w:ind w:left="0"/>
        <w:jc w:val="both"/>
      </w:pPr>
      <w:r>
        <w:rPr>
          <w:rFonts w:ascii="Times New Roman"/>
          <w:b w:val="false"/>
          <w:i w:val="false"/>
          <w:color w:val="000000"/>
          <w:sz w:val="28"/>
        </w:rPr>
        <w:t>
      3. "Солтүстік Қазақстан облысы әкімдігінің ауыл шаруашылығы басқармасы" коммуналдық мемлекеттік мекемесі мыналарды Қазақстан Республикасының заңнамасында белгіленген тәртіпте қамтамасыз етсін:</w:t>
      </w:r>
    </w:p>
    <w:bookmarkEnd w:id="7"/>
    <w:bookmarkStart w:name="z12" w:id="8"/>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8"/>
    <w:bookmarkStart w:name="z13" w:id="9"/>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және Қазақстан Республикасы нормативтік құқықтық актілерінің эталондық бақылау банкіне қосу үшін жолдауды;</w:t>
      </w:r>
    </w:p>
    <w:bookmarkEnd w:id="9"/>
    <w:bookmarkStart w:name="z14" w:id="10"/>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10"/>
    <w:bookmarkStart w:name="z15" w:id="11"/>
    <w:p>
      <w:pPr>
        <w:spacing w:after="0"/>
        <w:ind w:left="0"/>
        <w:jc w:val="both"/>
      </w:pPr>
      <w:r>
        <w:rPr>
          <w:rFonts w:ascii="Times New Roman"/>
          <w:b w:val="false"/>
          <w:i w:val="false"/>
          <w:color w:val="000000"/>
          <w:sz w:val="28"/>
        </w:rPr>
        <w:t>
      4. Осы қаулының орындалуын бақылау Солтүстік Қазақстан облысы әкімінің жетекшілік ететін мәселелер жөніндегі орынбасарына жүктелсін.</w:t>
      </w:r>
    </w:p>
    <w:bookmarkEnd w:id="11"/>
    <w:bookmarkStart w:name="z16" w:id="12"/>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"29" шілдедегі № 211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1" w:id="13"/>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мемлекеттік көрсетілетін қызмет регламенті</w:t>
      </w:r>
    </w:p>
    <w:bookmarkEnd w:id="13"/>
    <w:bookmarkStart w:name="z22" w:id="14"/>
    <w:p>
      <w:pPr>
        <w:spacing w:after="0"/>
        <w:ind w:left="0"/>
        <w:jc w:val="left"/>
      </w:pPr>
      <w:r>
        <w:rPr>
          <w:rFonts w:ascii="Times New Roman"/>
          <w:b/>
          <w:i w:val="false"/>
          <w:color w:val="000000"/>
        </w:rPr>
        <w:t xml:space="preserve"> 1. Жалпы ережелер</w:t>
      </w:r>
    </w:p>
    <w:bookmarkEnd w:id="14"/>
    <w:bookmarkStart w:name="z23" w:id="15"/>
    <w:p>
      <w:pPr>
        <w:spacing w:after="0"/>
        <w:ind w:left="0"/>
        <w:jc w:val="both"/>
      </w:pPr>
      <w:r>
        <w:rPr>
          <w:rFonts w:ascii="Times New Roman"/>
          <w:b w:val="false"/>
          <w:i w:val="false"/>
          <w:color w:val="000000"/>
          <w:sz w:val="28"/>
        </w:rPr>
        <w:t xml:space="preserve">
      1.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мемлекеттік көрсетілетін қызмет регламенті (бұдан әрі – регламент) "Техникалық инспекция саласындағы мемлекеттік көрсетілетін қызметтер стандарттарын бекіту туралы" Қазақстан Республикасы Ауыл шаруашылығы министрінің 2015 жылғы 06 мамырдағы № 4 - 3/421 бұйрығымен (Нормативтік құқықтық актілерді мемлекеттік тіркеу тізілімінде № 11766 болып тіркелді) бекітілген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әзірленді.</w:t>
      </w:r>
    </w:p>
    <w:bookmarkEnd w:id="15"/>
    <w:bookmarkStart w:name="z24" w:id="16"/>
    <w:p>
      <w:pPr>
        <w:spacing w:after="0"/>
        <w:ind w:left="0"/>
        <w:jc w:val="both"/>
      </w:pPr>
      <w:r>
        <w:rPr>
          <w:rFonts w:ascii="Times New Roman"/>
          <w:b w:val="false"/>
          <w:i w:val="false"/>
          <w:color w:val="000000"/>
          <w:sz w:val="28"/>
        </w:rPr>
        <w:t xml:space="preserve">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мемлекеттік көрсетілетін қызметті (бұдан әрі – мемлекеттік көрсетілетін қызмет) облыстың, аудандардың жергілікті атқарушы органдарымен (бұдан әрі – көрсетілетін қызметті беруші) осы регламентке </w:t>
      </w:r>
      <w:r>
        <w:rPr>
          <w:rFonts w:ascii="Times New Roman"/>
          <w:b w:val="false"/>
          <w:i w:val="false"/>
          <w:color w:val="000000"/>
          <w:sz w:val="28"/>
        </w:rPr>
        <w:t>1 - қосымшаға</w:t>
      </w:r>
      <w:r>
        <w:rPr>
          <w:rFonts w:ascii="Times New Roman"/>
          <w:b w:val="false"/>
          <w:i w:val="false"/>
          <w:color w:val="000000"/>
          <w:sz w:val="28"/>
        </w:rPr>
        <w:t xml:space="preserve"> сәйкес көрсетеді.</w:t>
      </w:r>
    </w:p>
    <w:bookmarkEnd w:id="16"/>
    <w:bookmarkStart w:name="z25" w:id="17"/>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17"/>
    <w:bookmarkStart w:name="z26" w:id="18"/>
    <w:p>
      <w:pPr>
        <w:spacing w:after="0"/>
        <w:ind w:left="0"/>
        <w:jc w:val="both"/>
      </w:pPr>
      <w:r>
        <w:rPr>
          <w:rFonts w:ascii="Times New Roman"/>
          <w:b w:val="false"/>
          <w:i w:val="false"/>
          <w:color w:val="000000"/>
          <w:sz w:val="28"/>
        </w:rPr>
        <w:t>
      1) көрсетілетін қызметті берушінің кеңсесі;</w:t>
      </w:r>
    </w:p>
    <w:bookmarkEnd w:id="18"/>
    <w:bookmarkStart w:name="z27" w:id="19"/>
    <w:p>
      <w:pPr>
        <w:spacing w:after="0"/>
        <w:ind w:left="0"/>
        <w:jc w:val="both"/>
      </w:pPr>
      <w:r>
        <w:rPr>
          <w:rFonts w:ascii="Times New Roman"/>
          <w:b w:val="false"/>
          <w:i w:val="false"/>
          <w:color w:val="000000"/>
          <w:sz w:val="28"/>
        </w:rPr>
        <w:t>
      2) "электрондық үкіметтің" www.egov.kz, www.elicense.kz веб-порталы (бұдан әрі - портал) арқылы жүзеге асырылады.</w:t>
      </w:r>
    </w:p>
    <w:bookmarkEnd w:id="19"/>
    <w:bookmarkStart w:name="z28" w:id="20"/>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немесе қағаз түрінде.</w:t>
      </w:r>
    </w:p>
    <w:bookmarkEnd w:id="20"/>
    <w:bookmarkStart w:name="z29" w:id="21"/>
    <w:p>
      <w:pPr>
        <w:spacing w:after="0"/>
        <w:ind w:left="0"/>
        <w:jc w:val="both"/>
      </w:pPr>
      <w:r>
        <w:rPr>
          <w:rFonts w:ascii="Times New Roman"/>
          <w:b w:val="false"/>
          <w:i w:val="false"/>
          <w:color w:val="000000"/>
          <w:sz w:val="28"/>
        </w:rPr>
        <w:t>
      Мемлекеттік қызметті көрсету мерзімдері:</w:t>
      </w:r>
    </w:p>
    <w:bookmarkEnd w:id="21"/>
    <w:bookmarkStart w:name="z30" w:id="22"/>
    <w:p>
      <w:pPr>
        <w:spacing w:after="0"/>
        <w:ind w:left="0"/>
        <w:jc w:val="both"/>
      </w:pPr>
      <w:r>
        <w:rPr>
          <w:rFonts w:ascii="Times New Roman"/>
          <w:b w:val="false"/>
          <w:i w:val="false"/>
          <w:color w:val="000000"/>
          <w:sz w:val="28"/>
        </w:rPr>
        <w:t>
      тракторшы-машинист куәлігін, куәліктің телнұсқасын алған, ескі үлгідегі куәлікті жаңа куәлікке ауыстырған (айырбастаған) кезде көрсетілетін қызметті берушіге құжаттар топтамасын тапсырған қүнінен бастап, сондай-ақ порталға жүгінген кезде – 2 (екі) жұмыс күні;</w:t>
      </w:r>
    </w:p>
    <w:bookmarkEnd w:id="22"/>
    <w:bookmarkStart w:name="z31" w:id="23"/>
    <w:p>
      <w:pPr>
        <w:spacing w:after="0"/>
        <w:ind w:left="0"/>
        <w:jc w:val="both"/>
      </w:pPr>
      <w:r>
        <w:rPr>
          <w:rFonts w:ascii="Times New Roman"/>
          <w:b w:val="false"/>
          <w:i w:val="false"/>
          <w:color w:val="000000"/>
          <w:sz w:val="28"/>
        </w:rPr>
        <w:t>
      Көрсетілетін қызметті беруші құжаттарды алған сәттен бастап екі жұмыс күні ішінде ұсынылған құжаттардың толықтығын тексереді.</w:t>
      </w:r>
    </w:p>
    <w:bookmarkEnd w:id="23"/>
    <w:bookmarkStart w:name="z32" w:id="24"/>
    <w:p>
      <w:pPr>
        <w:spacing w:after="0"/>
        <w:ind w:left="0"/>
        <w:jc w:val="both"/>
      </w:pPr>
      <w:r>
        <w:rPr>
          <w:rFonts w:ascii="Times New Roman"/>
          <w:b w:val="false"/>
          <w:i w:val="false"/>
          <w:color w:val="000000"/>
          <w:sz w:val="28"/>
        </w:rPr>
        <w:t>
      3. Мемлекеттік қызметті көрсету нәтижесі -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куәлікті (бұдан әрі – тракторшы-машинист куәлігі), куәліктің телнұсқасын беру, ескі үлгідегі куәлікті жаңа куәлікке ауыстырған (айырбастаған) кезде.</w:t>
      </w:r>
    </w:p>
    <w:bookmarkEnd w:id="24"/>
    <w:bookmarkStart w:name="z33" w:id="25"/>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25"/>
    <w:bookmarkStart w:name="z34" w:id="26"/>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ақылы негізде көрсетіледі.</w:t>
      </w:r>
    </w:p>
    <w:bookmarkEnd w:id="26"/>
    <w:bookmarkStart w:name="z35" w:id="27"/>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қол қойылған (бұдан әрі – ЭЦҚ) электрондық құжат нысанында жолданады.</w:t>
      </w:r>
    </w:p>
    <w:bookmarkEnd w:id="27"/>
    <w:bookmarkStart w:name="z36" w:id="28"/>
    <w:p>
      <w:pPr>
        <w:spacing w:after="0"/>
        <w:ind w:left="0"/>
        <w:jc w:val="both"/>
      </w:pPr>
      <w:r>
        <w:rPr>
          <w:rFonts w:ascii="Times New Roman"/>
          <w:b w:val="false"/>
          <w:i w:val="false"/>
          <w:color w:val="000000"/>
          <w:sz w:val="28"/>
        </w:rPr>
        <w:t xml:space="preserve">
      Мемлекеттік қызметті көрсету үшін көрсетілетін қызметті алушы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белгіленген тәртіппен бюджетке мемлекеттік баж төлейді (бұдан әрі – Салық кодексі).</w:t>
      </w:r>
    </w:p>
    <w:bookmarkEnd w:id="28"/>
    <w:bookmarkStart w:name="z37" w:id="29"/>
    <w:p>
      <w:pPr>
        <w:spacing w:after="0"/>
        <w:ind w:left="0"/>
        <w:jc w:val="both"/>
      </w:pPr>
      <w:r>
        <w:rPr>
          <w:rFonts w:ascii="Times New Roman"/>
          <w:b w:val="false"/>
          <w:i w:val="false"/>
          <w:color w:val="000000"/>
          <w:sz w:val="28"/>
        </w:rPr>
        <w:t>
      Мемлекеттік баж мөлшері 0,5 (нөл бүтін оннан бес) айлық есептік көрсеткішті (бұдан әрі – АЕК) құрайды.</w:t>
      </w:r>
    </w:p>
    <w:bookmarkEnd w:id="29"/>
    <w:bookmarkStart w:name="z38" w:id="30"/>
    <w:p>
      <w:pPr>
        <w:spacing w:after="0"/>
        <w:ind w:left="0"/>
        <w:jc w:val="both"/>
      </w:pPr>
      <w:r>
        <w:rPr>
          <w:rFonts w:ascii="Times New Roman"/>
          <w:b w:val="false"/>
          <w:i w:val="false"/>
          <w:color w:val="000000"/>
          <w:sz w:val="28"/>
        </w:rPr>
        <w:t>
      Мемлекеттік бажды төлеу екінші деңгейдегі банктер және банк операцияларының жекелеген түрлерін жүзеге асыратын ұйымдар арқылы жүзеге асырылады.</w:t>
      </w:r>
    </w:p>
    <w:bookmarkEnd w:id="30"/>
    <w:bookmarkStart w:name="z39" w:id="31"/>
    <w:p>
      <w:pPr>
        <w:spacing w:after="0"/>
        <w:ind w:left="0"/>
        <w:jc w:val="both"/>
      </w:pPr>
      <w:r>
        <w:rPr>
          <w:rFonts w:ascii="Times New Roman"/>
          <w:b w:val="false"/>
          <w:i w:val="false"/>
          <w:color w:val="000000"/>
          <w:sz w:val="28"/>
        </w:rPr>
        <w:t>
      Мемлекеттік көрсетілетін қызметті алуға электрондық сұрау салуды портал арқылы берген жағдайда, төлем жүргізу "электрондық үкіметтің" төлем шлюзі (бұдан әрі – ЭҮТШ), екінші деңгейдегі банктер арқылы жүзеге асырылады.</w:t>
      </w:r>
    </w:p>
    <w:bookmarkEnd w:id="31"/>
    <w:bookmarkStart w:name="z40" w:id="32"/>
    <w:p>
      <w:pPr>
        <w:spacing w:after="0"/>
        <w:ind w:left="0"/>
        <w:jc w:val="both"/>
      </w:pPr>
      <w:r>
        <w:rPr>
          <w:rFonts w:ascii="Times New Roman"/>
          <w:b w:val="false"/>
          <w:i w:val="false"/>
          <w:color w:val="000000"/>
          <w:sz w:val="28"/>
        </w:rPr>
        <w:t>
      4. Жұмыс кестесі:</w:t>
      </w:r>
    </w:p>
    <w:bookmarkEnd w:id="32"/>
    <w:bookmarkStart w:name="z41" w:id="33"/>
    <w:p>
      <w:pPr>
        <w:spacing w:after="0"/>
        <w:ind w:left="0"/>
        <w:jc w:val="both"/>
      </w:pP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үзіліспен сағат 9.00-ден 18.30-ға дейін.</w:t>
      </w:r>
    </w:p>
    <w:bookmarkEnd w:id="33"/>
    <w:bookmarkStart w:name="z42" w:id="34"/>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14.30-ге дейінгі түскі үзіліспен сағат 9.00-ден 17.30-ға дейін жүзеге асырылады.</w:t>
      </w:r>
    </w:p>
    <w:bookmarkEnd w:id="34"/>
    <w:bookmarkStart w:name="z43" w:id="35"/>
    <w:p>
      <w:pPr>
        <w:spacing w:after="0"/>
        <w:ind w:left="0"/>
        <w:jc w:val="both"/>
      </w:pPr>
      <w:r>
        <w:rPr>
          <w:rFonts w:ascii="Times New Roman"/>
          <w:b w:val="false"/>
          <w:i w:val="false"/>
          <w:color w:val="000000"/>
          <w:sz w:val="28"/>
        </w:rPr>
        <w:t>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өтініштерді қабылдау және мемлекеттік қызметті көрсету нәтижелерін беру келесі жұмыс күнінде жүзеге асырылады).</w:t>
      </w:r>
    </w:p>
    <w:bookmarkEnd w:id="35"/>
    <w:bookmarkStart w:name="z44" w:id="3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 - қимылдары тәртібін сипаттау</w:t>
      </w:r>
    </w:p>
    <w:bookmarkEnd w:id="36"/>
    <w:bookmarkStart w:name="z45" w:id="37"/>
    <w:p>
      <w:pPr>
        <w:spacing w:after="0"/>
        <w:ind w:left="0"/>
        <w:jc w:val="both"/>
      </w:pPr>
      <w:r>
        <w:rPr>
          <w:rFonts w:ascii="Times New Roman"/>
          <w:b w:val="false"/>
          <w:i w:val="false"/>
          <w:color w:val="000000"/>
          <w:sz w:val="28"/>
        </w:rPr>
        <w:t>
      5. Мемлекеттік қызмет көрсету бойынша рәсімді бастауға негіздеме көрсетілетін қызметті алушының не оның өкілінің өтінішті және төменде көрсетілген тиісті құжаттар топтамасын (бұдан әрі – құжаттар топтамасы) не көрсетілетін қызметті алушының ЭЦҚ куәландырылған электрондық құжат нысанында сұрау салуды ұсынуы болып табылады:</w:t>
      </w:r>
    </w:p>
    <w:bookmarkEnd w:id="37"/>
    <w:bookmarkStart w:name="z46" w:id="38"/>
    <w:p>
      <w:pPr>
        <w:spacing w:after="0"/>
        <w:ind w:left="0"/>
        <w:jc w:val="both"/>
      </w:pPr>
      <w:r>
        <w:rPr>
          <w:rFonts w:ascii="Times New Roman"/>
          <w:b w:val="false"/>
          <w:i w:val="false"/>
          <w:color w:val="000000"/>
          <w:sz w:val="28"/>
        </w:rPr>
        <w:t>
      1) көрсетілетін қызметті берушіге жүгінген кезде:</w:t>
      </w:r>
    </w:p>
    <w:bookmarkEnd w:id="38"/>
    <w:bookmarkStart w:name="z47" w:id="39"/>
    <w:p>
      <w:pPr>
        <w:spacing w:after="0"/>
        <w:ind w:left="0"/>
        <w:jc w:val="both"/>
      </w:pPr>
      <w:r>
        <w:rPr>
          <w:rFonts w:ascii="Times New Roman"/>
          <w:b w:val="false"/>
          <w:i w:val="false"/>
          <w:color w:val="000000"/>
          <w:sz w:val="28"/>
        </w:rPr>
        <w:t>
      "А", "В" және "Г" санаттарындағы куәліктерді алу үшін:</w:t>
      </w:r>
    </w:p>
    <w:bookmarkEnd w:id="39"/>
    <w:bookmarkStart w:name="z48" w:id="40"/>
    <w:p>
      <w:pPr>
        <w:spacing w:after="0"/>
        <w:ind w:left="0"/>
        <w:jc w:val="both"/>
      </w:pPr>
      <w:r>
        <w:rPr>
          <w:rFonts w:ascii="Times New Roman"/>
          <w:b w:val="false"/>
          <w:i w:val="false"/>
          <w:color w:val="000000"/>
          <w:sz w:val="28"/>
        </w:rPr>
        <w:t>
      стандартқа қосымшаға сәйкес нысан бойынша өтініш;</w:t>
      </w:r>
    </w:p>
    <w:bookmarkEnd w:id="40"/>
    <w:bookmarkStart w:name="z49" w:id="41"/>
    <w:p>
      <w:pPr>
        <w:spacing w:after="0"/>
        <w:ind w:left="0"/>
        <w:jc w:val="both"/>
      </w:pPr>
      <w:r>
        <w:rPr>
          <w:rFonts w:ascii="Times New Roman"/>
          <w:b w:val="false"/>
          <w:i w:val="false"/>
          <w:color w:val="000000"/>
          <w:sz w:val="28"/>
        </w:rPr>
        <w:t>
      тиісті санаттар бағдарламасы бойынша оқудан өткені туралы куәліктің немесе ауыл шаруашылығын механикаландыру немесе тракторист-машинист біліктілігін растайтын дипломның көшірмесі (түпнұсқасы салыстырылып тексеру үшін беріледі);</w:t>
      </w:r>
    </w:p>
    <w:bookmarkEnd w:id="41"/>
    <w:bookmarkStart w:name="z50" w:id="42"/>
    <w:p>
      <w:pPr>
        <w:spacing w:after="0"/>
        <w:ind w:left="0"/>
        <w:jc w:val="both"/>
      </w:pPr>
      <w:r>
        <w:rPr>
          <w:rFonts w:ascii="Times New Roman"/>
          <w:b w:val="false"/>
          <w:i w:val="false"/>
          <w:color w:val="000000"/>
          <w:sz w:val="28"/>
        </w:rPr>
        <w:t xml:space="preserve">
      "Денсаулық сақтау ұйымдарының бастапқы медициналық құжаттама нысандарын бекіту туралы" Қазақстан Республикасы Денсаулық сақтау министрі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6697 болып тіркелді) бекітілген № 086/е нысаны бойынша медициналық анықтама (бұдан әрі – медициналық анықтама);</w:t>
      </w:r>
    </w:p>
    <w:bookmarkEnd w:id="42"/>
    <w:bookmarkStart w:name="z51" w:id="43"/>
    <w:p>
      <w:pPr>
        <w:spacing w:after="0"/>
        <w:ind w:left="0"/>
        <w:jc w:val="both"/>
      </w:pPr>
      <w:r>
        <w:rPr>
          <w:rFonts w:ascii="Times New Roman"/>
          <w:b w:val="false"/>
          <w:i w:val="false"/>
          <w:color w:val="000000"/>
          <w:sz w:val="28"/>
        </w:rPr>
        <w:t>
      Салық кодексінде белгіленген, куәлік бергені үшін мемлекеттік баж төленгені туралы құжат;</w:t>
      </w:r>
    </w:p>
    <w:bookmarkEnd w:id="43"/>
    <w:bookmarkStart w:name="z52" w:id="44"/>
    <w:p>
      <w:pPr>
        <w:spacing w:after="0"/>
        <w:ind w:left="0"/>
        <w:jc w:val="both"/>
      </w:pPr>
      <w:r>
        <w:rPr>
          <w:rFonts w:ascii="Times New Roman"/>
          <w:b w:val="false"/>
          <w:i w:val="false"/>
          <w:color w:val="000000"/>
          <w:sz w:val="28"/>
        </w:rPr>
        <w:t>
      өлшемі 3,5х4,5 сантиметр, ақ немесе түрлі-түсті фонды фотосурет;</w:t>
      </w:r>
    </w:p>
    <w:bookmarkEnd w:id="44"/>
    <w:bookmarkStart w:name="z53" w:id="45"/>
    <w:p>
      <w:pPr>
        <w:spacing w:after="0"/>
        <w:ind w:left="0"/>
        <w:jc w:val="both"/>
      </w:pPr>
      <w:r>
        <w:rPr>
          <w:rFonts w:ascii="Times New Roman"/>
          <w:b w:val="false"/>
          <w:i w:val="false"/>
          <w:color w:val="000000"/>
          <w:sz w:val="28"/>
        </w:rPr>
        <w:t>
      жоғары, техникалық және кәсіптік білім беру оқу орындарын ("ауыл шаруашылығын механикаландыру немесе тракторист-машинист" мамандығы бойынша арнайы оқу орындары, орта кәсіптік оқу орындары) бітірген адамдарды қоспағанда, білім беру ұйымының емтихан комиссиясы хаттамасының көшірмесі "Б" немесе "Д" санаттары бар куәлік алу үшін осы тармақшаның талаптарына сәйкес келуі қажет;</w:t>
      </w:r>
    </w:p>
    <w:bookmarkEnd w:id="45"/>
    <w:bookmarkStart w:name="z54" w:id="46"/>
    <w:p>
      <w:pPr>
        <w:spacing w:after="0"/>
        <w:ind w:left="0"/>
        <w:jc w:val="both"/>
      </w:pPr>
      <w:r>
        <w:rPr>
          <w:rFonts w:ascii="Times New Roman"/>
          <w:b w:val="false"/>
          <w:i w:val="false"/>
          <w:color w:val="000000"/>
          <w:sz w:val="28"/>
        </w:rPr>
        <w:t>
      "Б" және (немесе) "Д" санаттары "А", "В" немесе "Г" бағандарында рұқсат ету белгісі бар куәлік иеленген (тиісті машиналарда жалпы жұмыс өтілі алты айдан кем емес) және емтихан пунктінде теориялық емтихан тапсырған тракторист-машинистерге беріледі.</w:t>
      </w:r>
    </w:p>
    <w:bookmarkEnd w:id="46"/>
    <w:bookmarkStart w:name="z55" w:id="47"/>
    <w:p>
      <w:pPr>
        <w:spacing w:after="0"/>
        <w:ind w:left="0"/>
        <w:jc w:val="both"/>
      </w:pPr>
      <w:r>
        <w:rPr>
          <w:rFonts w:ascii="Times New Roman"/>
          <w:b w:val="false"/>
          <w:i w:val="false"/>
          <w:color w:val="000000"/>
          <w:sz w:val="28"/>
        </w:rPr>
        <w:t xml:space="preserve">
      2015 жылғы 23 қарашадағы Қазақстан Республикасының Еңбек кодексінің </w:t>
      </w:r>
      <w:r>
        <w:rPr>
          <w:rFonts w:ascii="Times New Roman"/>
          <w:b w:val="false"/>
          <w:i w:val="false"/>
          <w:color w:val="000000"/>
          <w:sz w:val="28"/>
        </w:rPr>
        <w:t>35-бабында</w:t>
      </w:r>
      <w:r>
        <w:rPr>
          <w:rFonts w:ascii="Times New Roman"/>
          <w:b w:val="false"/>
          <w:i w:val="false"/>
          <w:color w:val="000000"/>
          <w:sz w:val="28"/>
        </w:rPr>
        <w:t xml:space="preserve"> көрсетілген құжаттардың кез келгені жұмыс өтілін растайтын құжат бола алады;</w:t>
      </w:r>
    </w:p>
    <w:bookmarkEnd w:id="47"/>
    <w:bookmarkStart w:name="z56" w:id="48"/>
    <w:p>
      <w:pPr>
        <w:spacing w:after="0"/>
        <w:ind w:left="0"/>
        <w:jc w:val="both"/>
      </w:pPr>
      <w:r>
        <w:rPr>
          <w:rFonts w:ascii="Times New Roman"/>
          <w:b w:val="false"/>
          <w:i w:val="false"/>
          <w:color w:val="000000"/>
          <w:sz w:val="28"/>
        </w:rPr>
        <w:t>
      "Ерекше белгілер үшін" бағанында "қаршаналар, квадроциклдер жүргізуге рұқсат" деген жазуы бар тракторист-машинист куәлігін алу үшін көрсетілетін қызметті берушіге жүгінген кезде емтихан пунктіне мынадай құжаттар ұсынылады:</w:t>
      </w:r>
    </w:p>
    <w:bookmarkEnd w:id="48"/>
    <w:bookmarkStart w:name="z57" w:id="49"/>
    <w:p>
      <w:pPr>
        <w:spacing w:after="0"/>
        <w:ind w:left="0"/>
        <w:jc w:val="both"/>
      </w:pPr>
      <w:r>
        <w:rPr>
          <w:rFonts w:ascii="Times New Roman"/>
          <w:b w:val="false"/>
          <w:i w:val="false"/>
          <w:color w:val="000000"/>
          <w:sz w:val="28"/>
        </w:rPr>
        <w:t>
      стандартқа қосымшаға сәйкес нысан бойынша өтініш;</w:t>
      </w:r>
    </w:p>
    <w:bookmarkEnd w:id="49"/>
    <w:bookmarkStart w:name="z58" w:id="50"/>
    <w:p>
      <w:pPr>
        <w:spacing w:after="0"/>
        <w:ind w:left="0"/>
        <w:jc w:val="both"/>
      </w:pPr>
      <w:r>
        <w:rPr>
          <w:rFonts w:ascii="Times New Roman"/>
          <w:b w:val="false"/>
          <w:i w:val="false"/>
          <w:color w:val="000000"/>
          <w:sz w:val="28"/>
        </w:rPr>
        <w:t>
      рұқсат ететін "А" және "В" немесе "Б" және "В" санаттары бар куәліктің көшірмесі немесе рұқсат ететін "А" немесе "А1" немесе "В1" санаты бар жүргізуші куәлігі;</w:t>
      </w:r>
    </w:p>
    <w:bookmarkEnd w:id="50"/>
    <w:bookmarkStart w:name="z59" w:id="51"/>
    <w:p>
      <w:pPr>
        <w:spacing w:after="0"/>
        <w:ind w:left="0"/>
        <w:jc w:val="both"/>
      </w:pPr>
      <w:r>
        <w:rPr>
          <w:rFonts w:ascii="Times New Roman"/>
          <w:b w:val="false"/>
          <w:i w:val="false"/>
          <w:color w:val="000000"/>
          <w:sz w:val="28"/>
        </w:rPr>
        <w:t>
      тракторист-машинист куәлігін бергені үшін мемлекеттік баждың төлегені туралы түбіртек;</w:t>
      </w:r>
    </w:p>
    <w:bookmarkEnd w:id="51"/>
    <w:bookmarkStart w:name="z60" w:id="52"/>
    <w:p>
      <w:pPr>
        <w:spacing w:after="0"/>
        <w:ind w:left="0"/>
        <w:jc w:val="both"/>
      </w:pPr>
      <w:r>
        <w:rPr>
          <w:rFonts w:ascii="Times New Roman"/>
          <w:b w:val="false"/>
          <w:i w:val="false"/>
          <w:color w:val="000000"/>
          <w:sz w:val="28"/>
        </w:rPr>
        <w:t>
      өлшемі 3,5х4,5 сантиметр, ақ немесе түрлі-түсті фонды фотосурет.</w:t>
      </w:r>
    </w:p>
    <w:bookmarkEnd w:id="52"/>
    <w:bookmarkStart w:name="z61" w:id="53"/>
    <w:p>
      <w:pPr>
        <w:spacing w:after="0"/>
        <w:ind w:left="0"/>
        <w:jc w:val="both"/>
      </w:pPr>
      <w:r>
        <w:rPr>
          <w:rFonts w:ascii="Times New Roman"/>
          <w:b w:val="false"/>
          <w:i w:val="false"/>
          <w:color w:val="000000"/>
          <w:sz w:val="28"/>
        </w:rPr>
        <w:t>
      Тракторист-машинистің куәлігін ауыстыру (алмастыру) емтихан пункті құжаттар қабылдаған күннен бастап және осы регламентке 5-тармақта көрсетілген талаптардың негізінде жүргізіледі – 2 (екі) жұмыс күн.</w:t>
      </w:r>
    </w:p>
    <w:bookmarkEnd w:id="53"/>
    <w:bookmarkStart w:name="z62" w:id="54"/>
    <w:p>
      <w:pPr>
        <w:spacing w:after="0"/>
        <w:ind w:left="0"/>
        <w:jc w:val="both"/>
      </w:pPr>
      <w:r>
        <w:rPr>
          <w:rFonts w:ascii="Times New Roman"/>
          <w:b w:val="false"/>
          <w:i w:val="false"/>
          <w:color w:val="000000"/>
          <w:sz w:val="28"/>
        </w:rPr>
        <w:t>
      Емтихан пунктінің жауапты орындаушысы өтініш берушінің құжаттарын алған сәттен бастап бір жұмыс күні ішінде ұсынылған құжаттардың толықтығын тексереді – 2 (екі) жұмыс күн.</w:t>
      </w:r>
    </w:p>
    <w:bookmarkEnd w:id="54"/>
    <w:bookmarkStart w:name="z63" w:id="55"/>
    <w:p>
      <w:pPr>
        <w:spacing w:after="0"/>
        <w:ind w:left="0"/>
        <w:jc w:val="both"/>
      </w:pPr>
      <w:r>
        <w:rPr>
          <w:rFonts w:ascii="Times New Roman"/>
          <w:b w:val="false"/>
          <w:i w:val="false"/>
          <w:color w:val="000000"/>
          <w:sz w:val="28"/>
        </w:rPr>
        <w:t>
      Ұсынылған құжаттардың толық емес фактісі анықталған жағдайда, емтихан пункті өтініш берушіге өтінішті қарастырудан жазбаша түрде дәлелді бас тартуды жолдайды.</w:t>
      </w:r>
    </w:p>
    <w:bookmarkEnd w:id="55"/>
    <w:bookmarkStart w:name="z64" w:id="56"/>
    <w:p>
      <w:pPr>
        <w:spacing w:after="0"/>
        <w:ind w:left="0"/>
        <w:jc w:val="both"/>
      </w:pPr>
      <w:r>
        <w:rPr>
          <w:rFonts w:ascii="Times New Roman"/>
          <w:b w:val="false"/>
          <w:i w:val="false"/>
          <w:color w:val="000000"/>
          <w:sz w:val="28"/>
        </w:rPr>
        <w:t>
      Ескі үлгідегі куәлікті ауыстырған (алмастырған) кезде жаңа куәлікке рұқсат ету санаттары мынадай тәртіпті есепке ала отырып, көшіріледі және қойылады:</w:t>
      </w:r>
    </w:p>
    <w:bookmarkEnd w:id="56"/>
    <w:bookmarkStart w:name="z65" w:id="57"/>
    <w:p>
      <w:pPr>
        <w:spacing w:after="0"/>
        <w:ind w:left="0"/>
        <w:jc w:val="both"/>
      </w:pPr>
      <w:r>
        <w:rPr>
          <w:rFonts w:ascii="Times New Roman"/>
          <w:b w:val="false"/>
          <w:i w:val="false"/>
          <w:color w:val="000000"/>
          <w:sz w:val="28"/>
        </w:rPr>
        <w:t>
      ескі үлгідегі тракторист-машинист куәлігіндегі "А", "Б", "В", "Г", "Д", "Е" санаттары жаңа куәліктегі "А", "Б", "В", "Г", "Д" санаттарына сәйкес келеді;</w:t>
      </w:r>
    </w:p>
    <w:bookmarkEnd w:id="57"/>
    <w:bookmarkStart w:name="z66" w:id="58"/>
    <w:p>
      <w:pPr>
        <w:spacing w:after="0"/>
        <w:ind w:left="0"/>
        <w:jc w:val="both"/>
      </w:pPr>
      <w:r>
        <w:rPr>
          <w:rFonts w:ascii="Times New Roman"/>
          <w:b w:val="false"/>
          <w:i w:val="false"/>
          <w:color w:val="000000"/>
          <w:sz w:val="28"/>
        </w:rPr>
        <w:t>
      3-сыныпты тракторист-машинист куәлігі жаңа үлгідегі "А", "В", "Г" санаттары бар куәлікке сәйкес келеді;</w:t>
      </w:r>
    </w:p>
    <w:bookmarkEnd w:id="58"/>
    <w:bookmarkStart w:name="z67" w:id="59"/>
    <w:p>
      <w:pPr>
        <w:spacing w:after="0"/>
        <w:ind w:left="0"/>
        <w:jc w:val="both"/>
      </w:pPr>
      <w:r>
        <w:rPr>
          <w:rFonts w:ascii="Times New Roman"/>
          <w:b w:val="false"/>
          <w:i w:val="false"/>
          <w:color w:val="000000"/>
          <w:sz w:val="28"/>
        </w:rPr>
        <w:t>
      2-сыныпты тракторист-машинист куәлігі жаңа үлгідегі "А", "Б", "В", "Г" санаттары бар куәлікке сәйкес келеді;</w:t>
      </w:r>
    </w:p>
    <w:bookmarkEnd w:id="59"/>
    <w:bookmarkStart w:name="z68" w:id="60"/>
    <w:p>
      <w:pPr>
        <w:spacing w:after="0"/>
        <w:ind w:left="0"/>
        <w:jc w:val="both"/>
      </w:pPr>
      <w:r>
        <w:rPr>
          <w:rFonts w:ascii="Times New Roman"/>
          <w:b w:val="false"/>
          <w:i w:val="false"/>
          <w:color w:val="000000"/>
          <w:sz w:val="28"/>
        </w:rPr>
        <w:t>
      1-сыныпты тракторист-машинист куәлігі жаңа үлгідегі "А", "Б", "В", "Г", "Д" санаттары бар куәлікке сәйкес келеді;</w:t>
      </w:r>
    </w:p>
    <w:bookmarkEnd w:id="60"/>
    <w:bookmarkStart w:name="z69" w:id="61"/>
    <w:p>
      <w:pPr>
        <w:spacing w:after="0"/>
        <w:ind w:left="0"/>
        <w:jc w:val="both"/>
      </w:pPr>
      <w:r>
        <w:rPr>
          <w:rFonts w:ascii="Times New Roman"/>
          <w:b w:val="false"/>
          <w:i w:val="false"/>
          <w:color w:val="000000"/>
          <w:sz w:val="28"/>
        </w:rPr>
        <w:t>
      К-701 "Кировец" тракторист-машинист куәлігі жаңа үлгідегі "Б" санатты куәлікке сәйкес келеді;</w:t>
      </w:r>
    </w:p>
    <w:bookmarkEnd w:id="61"/>
    <w:bookmarkStart w:name="z70" w:id="62"/>
    <w:p>
      <w:pPr>
        <w:spacing w:after="0"/>
        <w:ind w:left="0"/>
        <w:jc w:val="both"/>
      </w:pPr>
      <w:r>
        <w:rPr>
          <w:rFonts w:ascii="Times New Roman"/>
          <w:b w:val="false"/>
          <w:i w:val="false"/>
          <w:color w:val="000000"/>
          <w:sz w:val="28"/>
        </w:rPr>
        <w:t>
      "комбайншы" мамандығы көрсетілген ауыл шаруашылығы механизаторының куәлігі жаңа үлгідегі "Г" санатты куәлікке сәйкес келеді;</w:t>
      </w:r>
    </w:p>
    <w:bookmarkEnd w:id="62"/>
    <w:bookmarkStart w:name="z71" w:id="63"/>
    <w:p>
      <w:pPr>
        <w:spacing w:after="0"/>
        <w:ind w:left="0"/>
        <w:jc w:val="both"/>
      </w:pPr>
      <w:r>
        <w:rPr>
          <w:rFonts w:ascii="Times New Roman"/>
          <w:b w:val="false"/>
          <w:i w:val="false"/>
          <w:color w:val="000000"/>
          <w:sz w:val="28"/>
        </w:rPr>
        <w:t>
      "тракторшы" мамандығы көрсетілген ауыл шаруашылығы механизаторының куәлігі жаңа "А", "В" санаттары бар үлгідегі куәлікке сәйкес келеді.</w:t>
      </w:r>
    </w:p>
    <w:bookmarkEnd w:id="63"/>
    <w:bookmarkStart w:name="z72" w:id="64"/>
    <w:p>
      <w:pPr>
        <w:spacing w:after="0"/>
        <w:ind w:left="0"/>
        <w:jc w:val="both"/>
      </w:pPr>
      <w:r>
        <w:rPr>
          <w:rFonts w:ascii="Times New Roman"/>
          <w:b w:val="false"/>
          <w:i w:val="false"/>
          <w:color w:val="000000"/>
          <w:sz w:val="28"/>
        </w:rPr>
        <w:t>
      Куәлікті ауыстырған (алмастырған) кезде жаңадан берілген куәліктің "Ерекше белгілер үшін" деген бағанына бұрынғы куәліктің сериясы, нөмірі және берілген күні жазылады.</w:t>
      </w:r>
    </w:p>
    <w:bookmarkEnd w:id="64"/>
    <w:bookmarkStart w:name="z73" w:id="65"/>
    <w:p>
      <w:pPr>
        <w:spacing w:after="0"/>
        <w:ind w:left="0"/>
        <w:jc w:val="both"/>
      </w:pPr>
      <w:r>
        <w:rPr>
          <w:rFonts w:ascii="Times New Roman"/>
          <w:b w:val="false"/>
          <w:i w:val="false"/>
          <w:color w:val="000000"/>
          <w:sz w:val="28"/>
        </w:rPr>
        <w:t>
      Куәлік жоғалған кезде "Телнұсқа" деген белгісі бар жаңа куәлік беріледі:</w:t>
      </w:r>
    </w:p>
    <w:bookmarkEnd w:id="65"/>
    <w:bookmarkStart w:name="z74" w:id="66"/>
    <w:p>
      <w:pPr>
        <w:spacing w:after="0"/>
        <w:ind w:left="0"/>
        <w:jc w:val="both"/>
      </w:pPr>
      <w:r>
        <w:rPr>
          <w:rFonts w:ascii="Times New Roman"/>
          <w:b w:val="false"/>
          <w:i w:val="false"/>
          <w:color w:val="000000"/>
          <w:sz w:val="28"/>
        </w:rPr>
        <w:t xml:space="preserve">
      тұрғылықты жері бойынша тіркелген адамдарға осы регламенттің 5-тармағының сегізінші абзацын қоспағанда,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құжаттар және ішкі істер органдарынан сот шешімінің негізінде куәліктерінен айырылғандардың арасында жоқ екендігі туралы анықтама негізінде өтініш берушінің құжаттарын қабылдаған сәттен бастап – 2 (екі) жұмыс күн;</w:t>
      </w:r>
    </w:p>
    <w:bookmarkEnd w:id="66"/>
    <w:bookmarkStart w:name="z75" w:id="67"/>
    <w:p>
      <w:pPr>
        <w:spacing w:after="0"/>
        <w:ind w:left="0"/>
        <w:jc w:val="both"/>
      </w:pPr>
      <w:r>
        <w:rPr>
          <w:rFonts w:ascii="Times New Roman"/>
          <w:b w:val="false"/>
          <w:i w:val="false"/>
          <w:color w:val="000000"/>
          <w:sz w:val="28"/>
        </w:rPr>
        <w:t xml:space="preserve">
      өтініш берушінің жүгінген орны бойынша куәлік берілгені туралы мәлімет болмаған жағдайда, куәлік берген емтихан пунктінің куәлік беру кітабындағы жазба негізінде осы регламенттің 5-тармағы 1) тармақшасының төртінші және сегізінші абзацтарын қоспағанда, </w:t>
      </w:r>
      <w:r>
        <w:rPr>
          <w:rFonts w:ascii="Times New Roman"/>
          <w:b w:val="false"/>
          <w:i w:val="false"/>
          <w:color w:val="000000"/>
          <w:sz w:val="28"/>
        </w:rPr>
        <w:t>5-тармақтың</w:t>
      </w:r>
      <w:r>
        <w:rPr>
          <w:rFonts w:ascii="Times New Roman"/>
          <w:b w:val="false"/>
          <w:i w:val="false"/>
          <w:color w:val="000000"/>
          <w:sz w:val="28"/>
        </w:rPr>
        <w:t xml:space="preserve"> талаптарын сақтай отырып, өтініш берушіден құжаттарды қабылдаған сәттен бастап – 15 (он бес) жұмыс күні.</w:t>
      </w:r>
    </w:p>
    <w:bookmarkEnd w:id="67"/>
    <w:bookmarkStart w:name="z76" w:id="68"/>
    <w:p>
      <w:pPr>
        <w:spacing w:after="0"/>
        <w:ind w:left="0"/>
        <w:jc w:val="both"/>
      </w:pPr>
      <w:r>
        <w:rPr>
          <w:rFonts w:ascii="Times New Roman"/>
          <w:b w:val="false"/>
          <w:i w:val="false"/>
          <w:color w:val="000000"/>
          <w:sz w:val="28"/>
        </w:rPr>
        <w:t>
      Куәлік беру кітабындағы жазбаларды нақтылауды куәлік берген емтихан пунктіне сұрау салу арқылы өтініш берушінің өтініші бойынша емтихан пункті жүзеге асырады.</w:t>
      </w:r>
    </w:p>
    <w:bookmarkEnd w:id="68"/>
    <w:bookmarkStart w:name="z77" w:id="69"/>
    <w:p>
      <w:pPr>
        <w:spacing w:after="0"/>
        <w:ind w:left="0"/>
        <w:jc w:val="both"/>
      </w:pPr>
      <w:r>
        <w:rPr>
          <w:rFonts w:ascii="Times New Roman"/>
          <w:b w:val="false"/>
          <w:i w:val="false"/>
          <w:color w:val="000000"/>
          <w:sz w:val="28"/>
        </w:rPr>
        <w:t>
      Әкімшілік құқық бұзушылық жасағаны үшін ішкі істер органдарында куәлікті алып қойғаны немесе сот шешімінің негізінде айырылғаны анықталған кезде, телнұсқа беру жүргізілмейді, ол туралы жазбаша дәлелді бас тарту ұсынылады.</w:t>
      </w:r>
    </w:p>
    <w:bookmarkEnd w:id="69"/>
    <w:bookmarkStart w:name="z78" w:id="70"/>
    <w:p>
      <w:pPr>
        <w:spacing w:after="0"/>
        <w:ind w:left="0"/>
        <w:jc w:val="both"/>
      </w:pPr>
      <w:r>
        <w:rPr>
          <w:rFonts w:ascii="Times New Roman"/>
          <w:b w:val="false"/>
          <w:i w:val="false"/>
          <w:color w:val="000000"/>
          <w:sz w:val="28"/>
        </w:rPr>
        <w:t>
      Шетел азаматтарының және азаматтығы жоқ адамдардың куәліктерін алмастыру емтихан пунктіне куәліктердің түпнұсқасы мен оның мемлекеттік тілде немесе орыс тілінде расталған аудармасын, ішкі істер органдарында тіркелген жеке басты куәландыратын құжаттарды (паспорт, жеке куәлік) (түпнұсқа салыстырып тексерілгеннен кейін қайтарылады) ұсыну негізінде, медициналық куәландырудан өткеннен, тракторист-машинист куәлігін беру үшін мемлекеттік бажды төлегеннен және теориялық емтихандарды тапсырғаннан кейін жүргізіледі.</w:t>
      </w:r>
    </w:p>
    <w:bookmarkEnd w:id="70"/>
    <w:bookmarkStart w:name="z79" w:id="71"/>
    <w:p>
      <w:pPr>
        <w:spacing w:after="0"/>
        <w:ind w:left="0"/>
        <w:jc w:val="both"/>
      </w:pPr>
      <w:r>
        <w:rPr>
          <w:rFonts w:ascii="Times New Roman"/>
          <w:b w:val="false"/>
          <w:i w:val="false"/>
          <w:color w:val="000000"/>
          <w:sz w:val="28"/>
        </w:rPr>
        <w:t>
      Бұл ретте тракторист-машинистің ұлттық куәлігінде рұқсат берілген және осы тармақтың талаптарына сәйкес келетін машиналар санаттарын жүргізу құқығына арналған куәлік келу құжаттарының қолданылу мерзіміне беріледі. Тракторист-машинистің ұлттық куәлігі емтихан пунктінде сақталады және иесінің өтініші бойынша оған бұрын берілген Қазақстан Республикасының куәлігін тапсырғаннан кейін бір жұмыс күні ішінде қайтарылып беріледі.</w:t>
      </w:r>
    </w:p>
    <w:bookmarkEnd w:id="71"/>
    <w:bookmarkStart w:name="z80" w:id="72"/>
    <w:p>
      <w:pPr>
        <w:spacing w:after="0"/>
        <w:ind w:left="0"/>
        <w:jc w:val="both"/>
      </w:pPr>
      <w:r>
        <w:rPr>
          <w:rFonts w:ascii="Times New Roman"/>
          <w:b w:val="false"/>
          <w:i w:val="false"/>
          <w:color w:val="000000"/>
          <w:sz w:val="28"/>
        </w:rPr>
        <w:t>
      Шетел азаматтарында және азаматтығы жоқ адамдарда тракторист-машинистің ұлттық куәлігі болмаған жағдайда, олардың Қазақстан Республикасында болу мерзімі алты айдан асатын болса, Қазақстан Республикасының куәлігі жалпы негіздерде беріледі;</w:t>
      </w:r>
    </w:p>
    <w:bookmarkEnd w:id="72"/>
    <w:bookmarkStart w:name="z81" w:id="73"/>
    <w:p>
      <w:pPr>
        <w:spacing w:after="0"/>
        <w:ind w:left="0"/>
        <w:jc w:val="both"/>
      </w:pPr>
      <w:r>
        <w:rPr>
          <w:rFonts w:ascii="Times New Roman"/>
          <w:b w:val="false"/>
          <w:i w:val="false"/>
          <w:color w:val="000000"/>
          <w:sz w:val="28"/>
        </w:rPr>
        <w:t>
      2) порталға жүгінген кезде:</w:t>
      </w:r>
    </w:p>
    <w:bookmarkEnd w:id="73"/>
    <w:bookmarkStart w:name="z82" w:id="74"/>
    <w:p>
      <w:pPr>
        <w:spacing w:after="0"/>
        <w:ind w:left="0"/>
        <w:jc w:val="both"/>
      </w:pPr>
      <w:r>
        <w:rPr>
          <w:rFonts w:ascii="Times New Roman"/>
          <w:b w:val="false"/>
          <w:i w:val="false"/>
          <w:color w:val="000000"/>
          <w:sz w:val="28"/>
        </w:rPr>
        <w:t>
      "А", "В" және "Г" санатты куәлік алу үшін:</w:t>
      </w:r>
    </w:p>
    <w:bookmarkEnd w:id="74"/>
    <w:bookmarkStart w:name="z83" w:id="75"/>
    <w:p>
      <w:pPr>
        <w:spacing w:after="0"/>
        <w:ind w:left="0"/>
        <w:jc w:val="both"/>
      </w:pPr>
      <w:r>
        <w:rPr>
          <w:rFonts w:ascii="Times New Roman"/>
          <w:b w:val="false"/>
          <w:i w:val="false"/>
          <w:color w:val="000000"/>
          <w:sz w:val="28"/>
        </w:rPr>
        <w:t>
      стандартқа қосымшаға сәйкес нысан бойынша электрондық құжат нысанында өтініш;</w:t>
      </w:r>
    </w:p>
    <w:bookmarkEnd w:id="75"/>
    <w:bookmarkStart w:name="z84" w:id="76"/>
    <w:p>
      <w:pPr>
        <w:spacing w:after="0"/>
        <w:ind w:left="0"/>
        <w:jc w:val="both"/>
      </w:pPr>
      <w:r>
        <w:rPr>
          <w:rFonts w:ascii="Times New Roman"/>
          <w:b w:val="false"/>
          <w:i w:val="false"/>
          <w:color w:val="000000"/>
          <w:sz w:val="28"/>
        </w:rPr>
        <w:t>
      тиісті санаттар бағдарламасы бойынша оқудан өткені туралы куәліктің электрондық көшірмесі немесе "ауыл шаруашылығын механикаландыру" біліктілігін растайтын дипломның көшірмесі;</w:t>
      </w:r>
    </w:p>
    <w:bookmarkEnd w:id="76"/>
    <w:bookmarkStart w:name="z85" w:id="77"/>
    <w:p>
      <w:pPr>
        <w:spacing w:after="0"/>
        <w:ind w:left="0"/>
        <w:jc w:val="both"/>
      </w:pPr>
      <w:r>
        <w:rPr>
          <w:rFonts w:ascii="Times New Roman"/>
          <w:b w:val="false"/>
          <w:i w:val="false"/>
          <w:color w:val="000000"/>
          <w:sz w:val="28"/>
        </w:rPr>
        <w:t>
      медициналық анықтаманың электрондық көшірмесі;</w:t>
      </w:r>
    </w:p>
    <w:bookmarkEnd w:id="77"/>
    <w:bookmarkStart w:name="z86" w:id="78"/>
    <w:p>
      <w:pPr>
        <w:spacing w:after="0"/>
        <w:ind w:left="0"/>
        <w:jc w:val="both"/>
      </w:pPr>
      <w:r>
        <w:rPr>
          <w:rFonts w:ascii="Times New Roman"/>
          <w:b w:val="false"/>
          <w:i w:val="false"/>
          <w:color w:val="000000"/>
          <w:sz w:val="28"/>
        </w:rPr>
        <w:t>
      ЭҮТШ арқылы төлеуді қоспағанда, куәлікті беру үшін Салық кодексінде белгіленген мемлекеттік бажды төлеу туралы құжаттың электрондық көшірмесі;</w:t>
      </w:r>
    </w:p>
    <w:bookmarkEnd w:id="78"/>
    <w:bookmarkStart w:name="z87" w:id="79"/>
    <w:p>
      <w:pPr>
        <w:spacing w:after="0"/>
        <w:ind w:left="0"/>
        <w:jc w:val="both"/>
      </w:pPr>
      <w:r>
        <w:rPr>
          <w:rFonts w:ascii="Times New Roman"/>
          <w:b w:val="false"/>
          <w:i w:val="false"/>
          <w:color w:val="000000"/>
          <w:sz w:val="28"/>
        </w:rPr>
        <w:t>
      жоғары, техникалық және кәсіптік білім беру оқу орындарын (арнайы оқу орындарын, кәсіптік орта оқу орындарын) "ауыл шаруашылығын механикаландыру" мамандығы бойынша бітірген адамдарды қоспағанда, оқу ұйымының емтихан комиссиясы хаттамасының электрондық көшірмесі;</w:t>
      </w:r>
    </w:p>
    <w:bookmarkEnd w:id="79"/>
    <w:bookmarkStart w:name="z88" w:id="80"/>
    <w:p>
      <w:pPr>
        <w:spacing w:after="0"/>
        <w:ind w:left="0"/>
        <w:jc w:val="both"/>
      </w:pPr>
      <w:r>
        <w:rPr>
          <w:rFonts w:ascii="Times New Roman"/>
          <w:b w:val="false"/>
          <w:i w:val="false"/>
          <w:color w:val="000000"/>
          <w:sz w:val="28"/>
        </w:rPr>
        <w:t>
      көлемі 3,5х4,5 сантиметр фотосурет ақ немесе түрлі-түсті (мемлекеттік көрсетілетін қызметтің нәтижесін алу үшін жүгінген кезде көрсетілетін қызметті берушіге ұсынылады);</w:t>
      </w:r>
    </w:p>
    <w:bookmarkEnd w:id="80"/>
    <w:bookmarkStart w:name="z89" w:id="81"/>
    <w:p>
      <w:pPr>
        <w:spacing w:after="0"/>
        <w:ind w:left="0"/>
        <w:jc w:val="both"/>
      </w:pPr>
      <w:r>
        <w:rPr>
          <w:rFonts w:ascii="Times New Roman"/>
          <w:b w:val="false"/>
          <w:i w:val="false"/>
          <w:color w:val="000000"/>
          <w:sz w:val="28"/>
        </w:rPr>
        <w:t>
      "Б" және "Д" санатты куәлікті алу үшін қосымша:</w:t>
      </w:r>
    </w:p>
    <w:bookmarkEnd w:id="81"/>
    <w:bookmarkStart w:name="z90" w:id="82"/>
    <w:p>
      <w:pPr>
        <w:spacing w:after="0"/>
        <w:ind w:left="0"/>
        <w:jc w:val="both"/>
      </w:pPr>
      <w:r>
        <w:rPr>
          <w:rFonts w:ascii="Times New Roman"/>
          <w:b w:val="false"/>
          <w:i w:val="false"/>
          <w:color w:val="000000"/>
          <w:sz w:val="28"/>
        </w:rPr>
        <w:t>
      тиісті машиналарда алты айдан кем емес жалпы жұмыс өтілін растайтын құжаттың электрондық көшірмесі;</w:t>
      </w:r>
    </w:p>
    <w:bookmarkEnd w:id="82"/>
    <w:bookmarkStart w:name="z91" w:id="83"/>
    <w:p>
      <w:pPr>
        <w:spacing w:after="0"/>
        <w:ind w:left="0"/>
        <w:jc w:val="both"/>
      </w:pPr>
      <w:r>
        <w:rPr>
          <w:rFonts w:ascii="Times New Roman"/>
          <w:b w:val="false"/>
          <w:i w:val="false"/>
          <w:color w:val="000000"/>
          <w:sz w:val="28"/>
        </w:rPr>
        <w:t>
      ескі үлгідегі куәлікті жаңа куәлікке ауыстырған (айырбастаған) кезде:</w:t>
      </w:r>
    </w:p>
    <w:bookmarkEnd w:id="83"/>
    <w:bookmarkStart w:name="z92" w:id="84"/>
    <w:p>
      <w:pPr>
        <w:spacing w:after="0"/>
        <w:ind w:left="0"/>
        <w:jc w:val="both"/>
      </w:pPr>
      <w:r>
        <w:rPr>
          <w:rFonts w:ascii="Times New Roman"/>
          <w:b w:val="false"/>
          <w:i w:val="false"/>
          <w:color w:val="000000"/>
          <w:sz w:val="28"/>
        </w:rPr>
        <w:t>
      стандартқа қосымшаға сәйкес нысан бойынша электрондық құжат нысанында өтініш;</w:t>
      </w:r>
    </w:p>
    <w:bookmarkEnd w:id="84"/>
    <w:bookmarkStart w:name="z93" w:id="85"/>
    <w:p>
      <w:pPr>
        <w:spacing w:after="0"/>
        <w:ind w:left="0"/>
        <w:jc w:val="both"/>
      </w:pPr>
      <w:r>
        <w:rPr>
          <w:rFonts w:ascii="Times New Roman"/>
          <w:b w:val="false"/>
          <w:i w:val="false"/>
          <w:color w:val="000000"/>
          <w:sz w:val="28"/>
        </w:rPr>
        <w:t>
      тиісті санаттар бағдарламасы бойынша оқудан өткені туралы куәліктің электрондық көшірмесі немесе "ауыл шаруашылығын механикаландыру" біліктілігін растайтын дипломның көшірмесі;</w:t>
      </w:r>
    </w:p>
    <w:bookmarkEnd w:id="85"/>
    <w:bookmarkStart w:name="z94" w:id="86"/>
    <w:p>
      <w:pPr>
        <w:spacing w:after="0"/>
        <w:ind w:left="0"/>
        <w:jc w:val="both"/>
      </w:pPr>
      <w:r>
        <w:rPr>
          <w:rFonts w:ascii="Times New Roman"/>
          <w:b w:val="false"/>
          <w:i w:val="false"/>
          <w:color w:val="000000"/>
          <w:sz w:val="28"/>
        </w:rPr>
        <w:t>
      медициналық анықтаманың электрондық көшірмесі;</w:t>
      </w:r>
    </w:p>
    <w:bookmarkEnd w:id="86"/>
    <w:bookmarkStart w:name="z95" w:id="87"/>
    <w:p>
      <w:pPr>
        <w:spacing w:after="0"/>
        <w:ind w:left="0"/>
        <w:jc w:val="both"/>
      </w:pPr>
      <w:r>
        <w:rPr>
          <w:rFonts w:ascii="Times New Roman"/>
          <w:b w:val="false"/>
          <w:i w:val="false"/>
          <w:color w:val="000000"/>
          <w:sz w:val="28"/>
        </w:rPr>
        <w:t>
      ЭҮТШ арқылы төлеуді қоспағанда, куәлікті беру үшін Салық кодексінде белгіленген мемлекеттік бажды төлеу туралы құжаттың электрондық көшірмесі;</w:t>
      </w:r>
    </w:p>
    <w:bookmarkEnd w:id="87"/>
    <w:bookmarkStart w:name="z96" w:id="88"/>
    <w:p>
      <w:pPr>
        <w:spacing w:after="0"/>
        <w:ind w:left="0"/>
        <w:jc w:val="both"/>
      </w:pPr>
      <w:r>
        <w:rPr>
          <w:rFonts w:ascii="Times New Roman"/>
          <w:b w:val="false"/>
          <w:i w:val="false"/>
          <w:color w:val="000000"/>
          <w:sz w:val="28"/>
        </w:rPr>
        <w:t>
      көлемі 3,5х4,5 сантиметр фотосурет ақ немесе түрлі-түсті (мемлекеттік көрсетілетін қызметтің нәтижесін алу үшін жүгінген кезде көрсетілетін қызметті берушіге ұсынылады);</w:t>
      </w:r>
    </w:p>
    <w:bookmarkEnd w:id="88"/>
    <w:bookmarkStart w:name="z97" w:id="89"/>
    <w:p>
      <w:pPr>
        <w:spacing w:after="0"/>
        <w:ind w:left="0"/>
        <w:jc w:val="both"/>
      </w:pPr>
      <w:r>
        <w:rPr>
          <w:rFonts w:ascii="Times New Roman"/>
          <w:b w:val="false"/>
          <w:i w:val="false"/>
          <w:color w:val="000000"/>
          <w:sz w:val="28"/>
        </w:rPr>
        <w:t>
      куәліктің телнұсқасын алу үшін:</w:t>
      </w:r>
    </w:p>
    <w:bookmarkEnd w:id="89"/>
    <w:bookmarkStart w:name="z98" w:id="90"/>
    <w:p>
      <w:pPr>
        <w:spacing w:after="0"/>
        <w:ind w:left="0"/>
        <w:jc w:val="both"/>
      </w:pPr>
      <w:r>
        <w:rPr>
          <w:rFonts w:ascii="Times New Roman"/>
          <w:b w:val="false"/>
          <w:i w:val="false"/>
          <w:color w:val="000000"/>
          <w:sz w:val="28"/>
        </w:rPr>
        <w:t>
      себебін көрсете отырып, стандартқа қосымшаға сәйкес нысан бойынша электрондық құжат нысанында өтініш;</w:t>
      </w:r>
    </w:p>
    <w:bookmarkEnd w:id="90"/>
    <w:bookmarkStart w:name="z99" w:id="91"/>
    <w:p>
      <w:pPr>
        <w:spacing w:after="0"/>
        <w:ind w:left="0"/>
        <w:jc w:val="both"/>
      </w:pPr>
      <w:r>
        <w:rPr>
          <w:rFonts w:ascii="Times New Roman"/>
          <w:b w:val="false"/>
          <w:i w:val="false"/>
          <w:color w:val="000000"/>
          <w:sz w:val="28"/>
        </w:rPr>
        <w:t>
      медициналық анықтаманың электрондық көшірмесі;</w:t>
      </w:r>
    </w:p>
    <w:bookmarkEnd w:id="91"/>
    <w:bookmarkStart w:name="z100" w:id="92"/>
    <w:p>
      <w:pPr>
        <w:spacing w:after="0"/>
        <w:ind w:left="0"/>
        <w:jc w:val="both"/>
      </w:pPr>
      <w:r>
        <w:rPr>
          <w:rFonts w:ascii="Times New Roman"/>
          <w:b w:val="false"/>
          <w:i w:val="false"/>
          <w:color w:val="000000"/>
          <w:sz w:val="28"/>
        </w:rPr>
        <w:t>
      ЭҮТШ арқылы төлеуді қоспағанда, куәлікті беру үшін Салық кодексінде белгіленген мемлекеттік бажды төлеу туралы құжаттың электрондық көшірмесі;</w:t>
      </w:r>
    </w:p>
    <w:bookmarkEnd w:id="92"/>
    <w:bookmarkStart w:name="z101" w:id="93"/>
    <w:p>
      <w:pPr>
        <w:spacing w:after="0"/>
        <w:ind w:left="0"/>
        <w:jc w:val="both"/>
      </w:pPr>
      <w:r>
        <w:rPr>
          <w:rFonts w:ascii="Times New Roman"/>
          <w:b w:val="false"/>
          <w:i w:val="false"/>
          <w:color w:val="000000"/>
          <w:sz w:val="28"/>
        </w:rPr>
        <w:t>
      көлемі 3,5х4,5 сантиметр фотосурет ақ немесе түрлі-түсті (мемлекеттік көрсетілетін қызметтің нәтижесін алу үшін жүгінген кезде көрсетілетін қызметті берушіге ұсынылады);</w:t>
      </w:r>
    </w:p>
    <w:bookmarkEnd w:id="93"/>
    <w:bookmarkStart w:name="z102" w:id="94"/>
    <w:p>
      <w:pPr>
        <w:spacing w:after="0"/>
        <w:ind w:left="0"/>
        <w:jc w:val="both"/>
      </w:pPr>
      <w:r>
        <w:rPr>
          <w:rFonts w:ascii="Times New Roman"/>
          <w:b w:val="false"/>
          <w:i w:val="false"/>
          <w:color w:val="000000"/>
          <w:sz w:val="28"/>
        </w:rPr>
        <w:t>
      сот шешімінің негізінде куәліктерінен айырылғандардың арасында жоқ екендігі туралы ішкі істер органның анықтамасының электрондық көшірмесі.</w:t>
      </w:r>
    </w:p>
    <w:bookmarkEnd w:id="94"/>
    <w:bookmarkStart w:name="z103" w:id="95"/>
    <w:p>
      <w:pPr>
        <w:spacing w:after="0"/>
        <w:ind w:left="0"/>
        <w:jc w:val="both"/>
      </w:pPr>
      <w:r>
        <w:rPr>
          <w:rFonts w:ascii="Times New Roman"/>
          <w:b w:val="false"/>
          <w:i w:val="false"/>
          <w:color w:val="000000"/>
          <w:sz w:val="28"/>
        </w:rPr>
        <w:t>
      Жеке басын куәландыратын құжат туралы, мемлекеттік бажды төлеу туралы (ЭҮТШ арқылы төлеген кезде), бұрын берілген тракторшы-машинист куәлігі туралы мәліметтерді көрсетілетін қызметті беруші тиісті мемлекеттік ақпараттық жүйелерден "электрондық үкімет" шлюзі арқылы алады.</w:t>
      </w:r>
    </w:p>
    <w:bookmarkEnd w:id="95"/>
    <w:bookmarkStart w:name="z104" w:id="96"/>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bookmarkEnd w:id="96"/>
    <w:bookmarkStart w:name="z105" w:id="97"/>
    <w:p>
      <w:pPr>
        <w:spacing w:after="0"/>
        <w:ind w:left="0"/>
        <w:jc w:val="both"/>
      </w:pPr>
      <w:r>
        <w:rPr>
          <w:rFonts w:ascii="Times New Roman"/>
          <w:b w:val="false"/>
          <w:i w:val="false"/>
          <w:color w:val="000000"/>
          <w:sz w:val="28"/>
        </w:rPr>
        <w:t>
      көрсетілетін қызметті берушіге (қолма-қол не пошта байланысы арқылы) – қағаз жеткізгіштегі өтініштің қабылданғанын растау оның көшірмесінде құжаттар топтамасын қабылдау күні мен уақыты көрсетіле отырып, тіркеу туралы қойылған белгі болып табылады;</w:t>
      </w:r>
    </w:p>
    <w:bookmarkEnd w:id="97"/>
    <w:bookmarkStart w:name="z106" w:id="98"/>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қызметті көрсету үшін сұрау салудың қабылданғаны туралы мәртебе көрсетіледі.</w:t>
      </w:r>
    </w:p>
    <w:bookmarkEnd w:id="98"/>
    <w:bookmarkStart w:name="z107" w:id="99"/>
    <w:p>
      <w:pPr>
        <w:spacing w:after="0"/>
        <w:ind w:left="0"/>
        <w:jc w:val="both"/>
      </w:pPr>
      <w:r>
        <w:rPr>
          <w:rFonts w:ascii="Times New Roman"/>
          <w:b w:val="false"/>
          <w:i w:val="false"/>
          <w:color w:val="000000"/>
          <w:sz w:val="28"/>
        </w:rPr>
        <w:t>
      6. Мемлекеттік қызметті көрсету процесінің құрамына мынадай рәсімдер (іс-қимылдар) кіреді:</w:t>
      </w:r>
    </w:p>
    <w:bookmarkEnd w:id="99"/>
    <w:bookmarkStart w:name="z108" w:id="100"/>
    <w:p>
      <w:pPr>
        <w:spacing w:after="0"/>
        <w:ind w:left="0"/>
        <w:jc w:val="both"/>
      </w:pPr>
      <w:r>
        <w:rPr>
          <w:rFonts w:ascii="Times New Roman"/>
          <w:b w:val="false"/>
          <w:i w:val="false"/>
          <w:color w:val="000000"/>
          <w:sz w:val="28"/>
        </w:rPr>
        <w:t>
      1) көрсетілетін қызметті беруші кеңсесінің қызметкері көрсетілетін қызметті алушының өтініші мен құжаттар топтамасын қабылдап, өтінішті тіркейді, қабылданған күні мен уақытын, кіріс нөмірін, өтінішті қабылдаған лауазымды адамның тегі мен аты-жөнін, мемлекеттік көрсетілетін қызметті алу күнін (уақытын) және құжаттарды беру орнын көрсете отырып, өтініштің көшірмесіне құжаттардың қабылданғаны туралы мөртабан қояды, құжаттар топтамасын көрсетілетін қызметті беруші басшысының қарауына қарар қою үшін береді – 30 (отыз) минут;</w:t>
      </w:r>
    </w:p>
    <w:bookmarkEnd w:id="100"/>
    <w:bookmarkStart w:name="z109" w:id="101"/>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айқындап, қарар қояды және көрсетілетін қызметті алушының құжаттар топтамасын көрсетілетін қызметті берушінің жауапты орындаушысына жолдайды – 10 (он) минут;</w:t>
      </w:r>
    </w:p>
    <w:bookmarkEnd w:id="101"/>
    <w:bookmarkStart w:name="z110" w:id="102"/>
    <w:p>
      <w:pPr>
        <w:spacing w:after="0"/>
        <w:ind w:left="0"/>
        <w:jc w:val="both"/>
      </w:pPr>
      <w:r>
        <w:rPr>
          <w:rFonts w:ascii="Times New Roman"/>
          <w:b w:val="false"/>
          <w:i w:val="false"/>
          <w:color w:val="000000"/>
          <w:sz w:val="28"/>
        </w:rPr>
        <w:t xml:space="preserve">
      3) көрсетілетін қызметті берушінің жауапты орындаушысы көрсетілетін қызметті алушының құжаттар топтамасының осы регламенттің </w:t>
      </w:r>
      <w:r>
        <w:rPr>
          <w:rFonts w:ascii="Times New Roman"/>
          <w:b w:val="false"/>
          <w:i w:val="false"/>
          <w:color w:val="000000"/>
          <w:sz w:val="28"/>
        </w:rPr>
        <w:t>5-тармағының</w:t>
      </w:r>
      <w:r>
        <w:rPr>
          <w:rFonts w:ascii="Times New Roman"/>
          <w:b w:val="false"/>
          <w:i w:val="false"/>
          <w:color w:val="000000"/>
          <w:sz w:val="28"/>
        </w:rPr>
        <w:t xml:space="preserve"> талаптарға сәйкестігін тексеріп, мемлекеттік қызметті көрсету нәтижесінің жобасын не мемлекеттік қызмет көрсетуден бас тарту туралы дәлелді жауап дайындайды, мемлекеттік қызметті көрсету нәтижесіне қол қояды және оны кеңсеге жолдайды – 1 (бір) жұмыс күні;</w:t>
      </w:r>
    </w:p>
    <w:bookmarkEnd w:id="102"/>
    <w:bookmarkStart w:name="z111" w:id="103"/>
    <w:p>
      <w:pPr>
        <w:spacing w:after="0"/>
        <w:ind w:left="0"/>
        <w:jc w:val="both"/>
      </w:pPr>
      <w:r>
        <w:rPr>
          <w:rFonts w:ascii="Times New Roman"/>
          <w:b w:val="false"/>
          <w:i w:val="false"/>
          <w:color w:val="000000"/>
          <w:sz w:val="28"/>
        </w:rPr>
        <w:t>
      4) көрсетілетін қызметті беруші кеңсесінің қызметкері көрсетілетін қызметті алушыға не оның өкіліне мемлекеттік қызметті көрсету нәтижесін береді – 5 (бес) минут.</w:t>
      </w:r>
    </w:p>
    <w:bookmarkEnd w:id="103"/>
    <w:bookmarkStart w:name="z112" w:id="104"/>
    <w:p>
      <w:pPr>
        <w:spacing w:after="0"/>
        <w:ind w:left="0"/>
        <w:jc w:val="both"/>
      </w:pPr>
      <w:r>
        <w:rPr>
          <w:rFonts w:ascii="Times New Roman"/>
          <w:b w:val="false"/>
          <w:i w:val="false"/>
          <w:color w:val="000000"/>
          <w:sz w:val="28"/>
        </w:rPr>
        <w:t>
      7. Келесі рәсімді (іс - қимылды) орындауды бастау үшін негіз болатын мемлекеттік қызметті көрсету бойынша рәсімнің (іс - қимылдың) нәтижесі:</w:t>
      </w:r>
    </w:p>
    <w:bookmarkEnd w:id="104"/>
    <w:bookmarkStart w:name="z113" w:id="105"/>
    <w:p>
      <w:pPr>
        <w:spacing w:after="0"/>
        <w:ind w:left="0"/>
        <w:jc w:val="both"/>
      </w:pPr>
      <w:r>
        <w:rPr>
          <w:rFonts w:ascii="Times New Roman"/>
          <w:b w:val="false"/>
          <w:i w:val="false"/>
          <w:color w:val="000000"/>
          <w:sz w:val="28"/>
        </w:rPr>
        <w:t>
      1) құжаттар топтамасын қабылдау және тіркеу;</w:t>
      </w:r>
    </w:p>
    <w:bookmarkEnd w:id="105"/>
    <w:bookmarkStart w:name="z114" w:id="106"/>
    <w:p>
      <w:pPr>
        <w:spacing w:after="0"/>
        <w:ind w:left="0"/>
        <w:jc w:val="both"/>
      </w:pPr>
      <w:r>
        <w:rPr>
          <w:rFonts w:ascii="Times New Roman"/>
          <w:b w:val="false"/>
          <w:i w:val="false"/>
          <w:color w:val="000000"/>
          <w:sz w:val="28"/>
        </w:rPr>
        <w:t>
      2) қарар салу;</w:t>
      </w:r>
    </w:p>
    <w:bookmarkEnd w:id="106"/>
    <w:bookmarkStart w:name="z115" w:id="107"/>
    <w:p>
      <w:pPr>
        <w:spacing w:after="0"/>
        <w:ind w:left="0"/>
        <w:jc w:val="both"/>
      </w:pPr>
      <w:r>
        <w:rPr>
          <w:rFonts w:ascii="Times New Roman"/>
          <w:b w:val="false"/>
          <w:i w:val="false"/>
          <w:color w:val="000000"/>
          <w:sz w:val="28"/>
        </w:rPr>
        <w:t>
      3) мемлекеттік қызметті көрсету нәтижесі;</w:t>
      </w:r>
    </w:p>
    <w:bookmarkEnd w:id="107"/>
    <w:bookmarkStart w:name="z116" w:id="108"/>
    <w:p>
      <w:pPr>
        <w:spacing w:after="0"/>
        <w:ind w:left="0"/>
        <w:jc w:val="both"/>
      </w:pPr>
      <w:r>
        <w:rPr>
          <w:rFonts w:ascii="Times New Roman"/>
          <w:b w:val="false"/>
          <w:i w:val="false"/>
          <w:color w:val="000000"/>
          <w:sz w:val="28"/>
        </w:rPr>
        <w:t>
      4) көрсетілетін қызметті алушыға мемлекеттік қызметті көрсету нәтижесін беру.</w:t>
      </w:r>
    </w:p>
    <w:bookmarkEnd w:id="108"/>
    <w:bookmarkStart w:name="z117" w:id="109"/>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109"/>
    <w:bookmarkStart w:name="z118" w:id="110"/>
    <w:p>
      <w:pPr>
        <w:spacing w:after="0"/>
        <w:ind w:left="0"/>
        <w:jc w:val="both"/>
      </w:pPr>
      <w:r>
        <w:rPr>
          <w:rFonts w:ascii="Times New Roman"/>
          <w:b w:val="false"/>
          <w:i w:val="false"/>
          <w:color w:val="000000"/>
          <w:sz w:val="28"/>
        </w:rPr>
        <w:t>
      8. Мемлекеттік қызметті көрсету процесіне көрсетілетін қызметті берушінің мынадай құрылымдық бөлімшелері (қызметкерлері) қатысады:</w:t>
      </w:r>
    </w:p>
    <w:bookmarkEnd w:id="110"/>
    <w:bookmarkStart w:name="z119" w:id="111"/>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111"/>
    <w:bookmarkStart w:name="z120" w:id="112"/>
    <w:p>
      <w:pPr>
        <w:spacing w:after="0"/>
        <w:ind w:left="0"/>
        <w:jc w:val="both"/>
      </w:pPr>
      <w:r>
        <w:rPr>
          <w:rFonts w:ascii="Times New Roman"/>
          <w:b w:val="false"/>
          <w:i w:val="false"/>
          <w:color w:val="000000"/>
          <w:sz w:val="28"/>
        </w:rPr>
        <w:t>
      2) көрсетілетін қызметті берушінің басшысы;</w:t>
      </w:r>
    </w:p>
    <w:bookmarkEnd w:id="112"/>
    <w:bookmarkStart w:name="z121" w:id="113"/>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13"/>
    <w:bookmarkStart w:name="z122" w:id="114"/>
    <w:p>
      <w:pPr>
        <w:spacing w:after="0"/>
        <w:ind w:left="0"/>
        <w:jc w:val="both"/>
      </w:pPr>
      <w:r>
        <w:rPr>
          <w:rFonts w:ascii="Times New Roman"/>
          <w:b w:val="false"/>
          <w:i w:val="false"/>
          <w:color w:val="000000"/>
          <w:sz w:val="28"/>
        </w:rPr>
        <w:t>
      9.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114"/>
    <w:bookmarkStart w:name="z123" w:id="115"/>
    <w:p>
      <w:pPr>
        <w:spacing w:after="0"/>
        <w:ind w:left="0"/>
        <w:jc w:val="both"/>
      </w:pPr>
      <w:r>
        <w:rPr>
          <w:rFonts w:ascii="Times New Roman"/>
          <w:b w:val="false"/>
          <w:i w:val="false"/>
          <w:color w:val="000000"/>
          <w:sz w:val="28"/>
        </w:rPr>
        <w:t>
      1) көрсетілетін қызметті беруші кеңсесінің қызметкері көрсетілетін қызметті алушының өтініші мен құжаттар топтамасын қабылдап, өтінішті тіркейді, қабылданған күні мен уақытын, кіріс нөмірін, тіркеу күнін, өтінішті қабылдаған лауазымды тұлғаның тегі мен аты-жөнін, мемлекеттік көрсетілетін қызметті алу күнін (уақытын) және құжаттарды беру орнын көрсете отырып, өтініштің көшірмесіне құжаттардың қабылданғаны туралы мөртабан қояды, құжаттар топтамасын көрсетілетін қызметті беруші басшысының қарауына қарар қою үшін береді – 30 (отыз) минут;</w:t>
      </w:r>
    </w:p>
    <w:bookmarkEnd w:id="115"/>
    <w:bookmarkStart w:name="z124" w:id="116"/>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айқындап, қарар қояды және көрсетілетін қызметті алушының құжаттар топтамасын көрсетілетін қызметті берушінің жауапты орындаушысына жолдайды – 10 (он) минут;</w:t>
      </w:r>
    </w:p>
    <w:bookmarkEnd w:id="116"/>
    <w:bookmarkStart w:name="z125" w:id="117"/>
    <w:p>
      <w:pPr>
        <w:spacing w:after="0"/>
        <w:ind w:left="0"/>
        <w:jc w:val="both"/>
      </w:pPr>
      <w:r>
        <w:rPr>
          <w:rFonts w:ascii="Times New Roman"/>
          <w:b w:val="false"/>
          <w:i w:val="false"/>
          <w:color w:val="000000"/>
          <w:sz w:val="28"/>
        </w:rPr>
        <w:t xml:space="preserve">
      3) көсетілетін қызметті берушінің жауапты орындаушысы көрсетілетін қызметті алушының құжаттар топтамасының осы регламенттің </w:t>
      </w:r>
      <w:r>
        <w:rPr>
          <w:rFonts w:ascii="Times New Roman"/>
          <w:b w:val="false"/>
          <w:i w:val="false"/>
          <w:color w:val="000000"/>
          <w:sz w:val="28"/>
        </w:rPr>
        <w:t>5-тармағының</w:t>
      </w:r>
      <w:r>
        <w:rPr>
          <w:rFonts w:ascii="Times New Roman"/>
          <w:b w:val="false"/>
          <w:i w:val="false"/>
          <w:color w:val="000000"/>
          <w:sz w:val="28"/>
        </w:rPr>
        <w:t xml:space="preserve"> талаптарға сәйкестігін тексеріп, мемлекеттік қызметті көрсету нәтижесінің жобасын не мемлекеттік қызмет көрсетуден бас тарту туралы дәлелді жауап дайындайды, мемлекеттік қызметті көрсету нәтижесіне қол қояды және оны кеңсеге жолдайды – 1 (бір) жұмыс күні.</w:t>
      </w:r>
    </w:p>
    <w:bookmarkEnd w:id="117"/>
    <w:bookmarkStart w:name="z126" w:id="118"/>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көрсетілген мерзімдерде өтінішті әрі қарай қараудан жазбаша бас тартады;</w:t>
      </w:r>
    </w:p>
    <w:bookmarkEnd w:id="118"/>
    <w:bookmarkStart w:name="z127" w:id="119"/>
    <w:p>
      <w:pPr>
        <w:spacing w:after="0"/>
        <w:ind w:left="0"/>
        <w:jc w:val="both"/>
      </w:pPr>
      <w:r>
        <w:rPr>
          <w:rFonts w:ascii="Times New Roman"/>
          <w:b w:val="false"/>
          <w:i w:val="false"/>
          <w:color w:val="000000"/>
          <w:sz w:val="28"/>
        </w:rPr>
        <w:t>
      4) көрсетілетін қызметті беруші кеңсесінің қызметкері көрсетілетін қызметті алушыға не оның өкіліне мемлекеттік қызметті көрсету нәтижесін береді – 5 (бес) минут.</w:t>
      </w:r>
    </w:p>
    <w:bookmarkEnd w:id="119"/>
    <w:bookmarkStart w:name="z128" w:id="120"/>
    <w:p>
      <w:pPr>
        <w:spacing w:after="0"/>
        <w:ind w:left="0"/>
        <w:jc w:val="left"/>
      </w:pPr>
      <w:r>
        <w:rPr>
          <w:rFonts w:ascii="Times New Roman"/>
          <w:b/>
          <w:i w:val="false"/>
          <w:color w:val="000000"/>
        </w:rPr>
        <w:t xml:space="preserve"> 4. Мемлекеттік қызметті көрсету процесінде "Азаматтарға арналған үкімет" мемлекеттік корпорациясымен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120"/>
    <w:bookmarkStart w:name="z129" w:id="121"/>
    <w:p>
      <w:pPr>
        <w:spacing w:after="0"/>
        <w:ind w:left="0"/>
        <w:jc w:val="both"/>
      </w:pPr>
      <w:r>
        <w:rPr>
          <w:rFonts w:ascii="Times New Roman"/>
          <w:b w:val="false"/>
          <w:i w:val="false"/>
          <w:color w:val="000000"/>
          <w:sz w:val="28"/>
        </w:rPr>
        <w:t>
      10. Портал арқылы жүгінген кезде көрсетілетін қызметті алушы не оның өкілі көрсетілетін қызметті алушының ЭЦҚ куәландырылған электрондық құжат нысанында сұрау салады.</w:t>
      </w:r>
    </w:p>
    <w:bookmarkEnd w:id="121"/>
    <w:bookmarkStart w:name="z130" w:id="122"/>
    <w:p>
      <w:pPr>
        <w:spacing w:after="0"/>
        <w:ind w:left="0"/>
        <w:jc w:val="both"/>
      </w:pPr>
      <w:r>
        <w:rPr>
          <w:rFonts w:ascii="Times New Roman"/>
          <w:b w:val="false"/>
          <w:i w:val="false"/>
          <w:color w:val="000000"/>
          <w:sz w:val="28"/>
        </w:rPr>
        <w:t>
      Портал арқылы жүгінген жағдайда, "жеке кабинетте" мемлекеттік қызметті көрсету нәтижесін алу күні көрсетіле отырып, мемлекеттік қызметті көрсету үшін сұрау салудың қабылданғаны туралы мәртебе көрсетіледі.</w:t>
      </w:r>
    </w:p>
    <w:bookmarkEnd w:id="122"/>
    <w:bookmarkStart w:name="z131" w:id="123"/>
    <w:p>
      <w:pPr>
        <w:spacing w:after="0"/>
        <w:ind w:left="0"/>
        <w:jc w:val="both"/>
      </w:pPr>
      <w:r>
        <w:rPr>
          <w:rFonts w:ascii="Times New Roman"/>
          <w:b w:val="false"/>
          <w:i w:val="false"/>
          <w:color w:val="000000"/>
          <w:sz w:val="28"/>
        </w:rPr>
        <w:t>
      11. Портал арқылы мемлекеттік қызметті көрсету кезінде көрсетілетін қызметті берушінің және көрсетілетін қызметті алушының жүгіну тәртібін және рәсімдер (іс-қимылдар) реттілігінің тәртібін сипаттау:</w:t>
      </w:r>
    </w:p>
    <w:bookmarkEnd w:id="123"/>
    <w:bookmarkStart w:name="z132" w:id="124"/>
    <w:p>
      <w:pPr>
        <w:spacing w:after="0"/>
        <w:ind w:left="0"/>
        <w:jc w:val="both"/>
      </w:pPr>
      <w:r>
        <w:rPr>
          <w:rFonts w:ascii="Times New Roman"/>
          <w:b w:val="false"/>
          <w:i w:val="false"/>
          <w:color w:val="000000"/>
          <w:sz w:val="28"/>
        </w:rPr>
        <w:t>
      1) көрсетілетін қызметті алушыны жеке сәйкестендіру нөмірі (бұдан әрі - ЖСН) арқылы порталда тіркеу (авторландыру);</w:t>
      </w:r>
    </w:p>
    <w:bookmarkEnd w:id="124"/>
    <w:bookmarkStart w:name="z133" w:id="125"/>
    <w:p>
      <w:pPr>
        <w:spacing w:after="0"/>
        <w:ind w:left="0"/>
        <w:jc w:val="both"/>
      </w:pPr>
      <w:r>
        <w:rPr>
          <w:rFonts w:ascii="Times New Roman"/>
          <w:b w:val="false"/>
          <w:i w:val="false"/>
          <w:color w:val="000000"/>
          <w:sz w:val="28"/>
        </w:rPr>
        <w:t>
      2) электрондық үкімет порталында (бұдан әрі - ЭҮП) ЭЦҚ тіркеу куәлігінің әрекет ету мерзімін және тізімде қайтарылған (күші жойылған) тіркеу куәліктерінің жоқтығын, сондай - ақ сұрау салуда көрсетілген ЖСН мен ЭЦҚ тіркеу куәлігінде көрсетілген ЖСН арасындағы сәйкестендіру деректерінің сәйкестігін тексеру.</w:t>
      </w:r>
    </w:p>
    <w:bookmarkEnd w:id="125"/>
    <w:bookmarkStart w:name="z134" w:id="126"/>
    <w:p>
      <w:pPr>
        <w:spacing w:after="0"/>
        <w:ind w:left="0"/>
        <w:jc w:val="both"/>
      </w:pPr>
      <w:r>
        <w:rPr>
          <w:rFonts w:ascii="Times New Roman"/>
          <w:b w:val="false"/>
          <w:i w:val="false"/>
          <w:color w:val="000000"/>
          <w:sz w:val="28"/>
        </w:rPr>
        <w:t>
      ЭЦҚ түпнұсқалығының расталмауына байланысты, сұрау салынған көрсетілетін қызметтен бас тарту туралы хабарлама қалыптастыру не көрсетілетін қызметті алушының ЭЦҚ арқылы электрондық мемлекеттік қызметті көрсету үшін электрондық сұрау салуды куәландыру;</w:t>
      </w:r>
    </w:p>
    <w:bookmarkEnd w:id="126"/>
    <w:bookmarkStart w:name="z135" w:id="127"/>
    <w:p>
      <w:pPr>
        <w:spacing w:after="0"/>
        <w:ind w:left="0"/>
        <w:jc w:val="both"/>
      </w:pPr>
      <w:r>
        <w:rPr>
          <w:rFonts w:ascii="Times New Roman"/>
          <w:b w:val="false"/>
          <w:i w:val="false"/>
          <w:color w:val="000000"/>
          <w:sz w:val="28"/>
        </w:rPr>
        <w:t>
      3) көрсетілетін қызметті алушының электрондық мемлекеттік көрсетілетін қызметті таңдауы, электрондық сұрау салудың қажетті жолдарын толтырып, құжаттар топтамасын тіркеуі;</w:t>
      </w:r>
    </w:p>
    <w:bookmarkEnd w:id="127"/>
    <w:bookmarkStart w:name="z136" w:id="128"/>
    <w:p>
      <w:pPr>
        <w:spacing w:after="0"/>
        <w:ind w:left="0"/>
        <w:jc w:val="both"/>
      </w:pPr>
      <w:r>
        <w:rPr>
          <w:rFonts w:ascii="Times New Roman"/>
          <w:b w:val="false"/>
          <w:i w:val="false"/>
          <w:color w:val="000000"/>
          <w:sz w:val="28"/>
        </w:rPr>
        <w:t>
      4) көрсетілетін қызметті берушімен электрондық сұрауды өңдеу (тексеру, тіркеу);</w:t>
      </w:r>
    </w:p>
    <w:bookmarkEnd w:id="128"/>
    <w:bookmarkStart w:name="z137" w:id="129"/>
    <w:p>
      <w:pPr>
        <w:spacing w:after="0"/>
        <w:ind w:left="0"/>
        <w:jc w:val="both"/>
      </w:pPr>
      <w:r>
        <w:rPr>
          <w:rFonts w:ascii="Times New Roman"/>
          <w:b w:val="false"/>
          <w:i w:val="false"/>
          <w:color w:val="000000"/>
          <w:sz w:val="28"/>
        </w:rPr>
        <w:t>
      5) көрсетілетін қызметті беруші мемлекеттік қызмет көрсету процесінде көрсетілетін қызметті берушінің құрылымдық бөлімшелерінің (қызметкерлерінің) өзара іс-қимылы реттілігінің сипаттамасына сәйкес рәсімдерді (іс-қимылдарды) жүзеге асырады;</w:t>
      </w:r>
    </w:p>
    <w:bookmarkEnd w:id="129"/>
    <w:bookmarkStart w:name="z138" w:id="130"/>
    <w:p>
      <w:pPr>
        <w:spacing w:after="0"/>
        <w:ind w:left="0"/>
        <w:jc w:val="both"/>
      </w:pPr>
      <w:r>
        <w:rPr>
          <w:rFonts w:ascii="Times New Roman"/>
          <w:b w:val="false"/>
          <w:i w:val="false"/>
          <w:color w:val="000000"/>
          <w:sz w:val="28"/>
        </w:rPr>
        <w:t>
      6) көрсетілетін қызметті берушінің мемлекеттік қызметті көрсету нәтижесін көрсетілетін қызметті алушының "жеке кабинетіне" көрсетілетін қызметті берушінің жауапты адамының электрондық цифрлық қолтаңбасымен қол қойылған электрондық құжат нысанында жолдауы;</w:t>
      </w:r>
    </w:p>
    <w:bookmarkEnd w:id="130"/>
    <w:bookmarkStart w:name="z139" w:id="131"/>
    <w:p>
      <w:pPr>
        <w:spacing w:after="0"/>
        <w:ind w:left="0"/>
        <w:jc w:val="both"/>
      </w:pPr>
      <w:r>
        <w:rPr>
          <w:rFonts w:ascii="Times New Roman"/>
          <w:b w:val="false"/>
          <w:i w:val="false"/>
          <w:color w:val="000000"/>
          <w:sz w:val="28"/>
        </w:rPr>
        <w:t>
      7) көрсетілетін қызметті алушының мемлекеттік қызметті көрсету нәтижесін көрсетілетін қызметті берушінің жауапты адамының ЭЦҚ қол қойылған электрондық құжат нысанында алуы.</w:t>
      </w:r>
    </w:p>
    <w:bookmarkEnd w:id="131"/>
    <w:bookmarkStart w:name="z140" w:id="132"/>
    <w:p>
      <w:pPr>
        <w:spacing w:after="0"/>
        <w:ind w:left="0"/>
        <w:jc w:val="both"/>
      </w:pPr>
      <w:r>
        <w:rPr>
          <w:rFonts w:ascii="Times New Roman"/>
          <w:b w:val="false"/>
          <w:i w:val="false"/>
          <w:color w:val="000000"/>
          <w:sz w:val="28"/>
        </w:rPr>
        <w:t>
      Мемлекеттік қызмет "Азаматтарға арналған үкімет" мемлекеттік корпорациясы арқылы көрсетілмейді.</w:t>
      </w:r>
    </w:p>
    <w:bookmarkEnd w:id="132"/>
    <w:bookmarkStart w:name="z141" w:id="133"/>
    <w:p>
      <w:pPr>
        <w:spacing w:after="0"/>
        <w:ind w:left="0"/>
        <w:jc w:val="both"/>
      </w:pPr>
      <w:r>
        <w:rPr>
          <w:rFonts w:ascii="Times New Roman"/>
          <w:b w:val="false"/>
          <w:i w:val="false"/>
          <w:color w:val="000000"/>
          <w:sz w:val="28"/>
        </w:rPr>
        <w:t xml:space="preserve">
      Мемлекеттік қызметті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қызметті берушілермен өзара іс-қимыл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көрсетудіңбизнес-процесстерінің анықтамалығында көрсетіледі.</w:t>
      </w:r>
    </w:p>
    <w:bookmarkEnd w:id="133"/>
    <w:bookmarkStart w:name="z142" w:id="134"/>
    <w:p>
      <w:pPr>
        <w:spacing w:after="0"/>
        <w:ind w:left="0"/>
        <w:jc w:val="left"/>
      </w:pPr>
      <w:r>
        <w:rPr>
          <w:rFonts w:ascii="Times New Roman"/>
          <w:b/>
          <w:i w:val="false"/>
          <w:color w:val="000000"/>
        </w:rPr>
        <w:t xml:space="preserve"> 5. Мемлекеттік қызметті, оның ішінде электрондық нысанда көрсетілетін қызметті көрсету ерекшеліктері ескеріле отырып қойылатын өзге де талаптар</w:t>
      </w:r>
    </w:p>
    <w:bookmarkEnd w:id="134"/>
    <w:bookmarkStart w:name="z143" w:id="135"/>
    <w:p>
      <w:pPr>
        <w:spacing w:after="0"/>
        <w:ind w:left="0"/>
        <w:jc w:val="both"/>
      </w:pPr>
      <w:r>
        <w:rPr>
          <w:rFonts w:ascii="Times New Roman"/>
          <w:b w:val="false"/>
          <w:i w:val="false"/>
          <w:color w:val="000000"/>
          <w:sz w:val="28"/>
        </w:rPr>
        <w:t>
      12. Мемлекеттік қызметті көрсету үшін күту және қажетті құжаттарды дайындау үшін жағдайлар жасалады (күтуге арналған креслолар, құжаттарды толтыруға арналған орындар қажетті құжаттар мен оларды толтыру үлгілерінің тізбесі бар стендтермен жабдықталады).</w:t>
      </w:r>
    </w:p>
    <w:bookmarkEnd w:id="135"/>
    <w:bookmarkStart w:name="z144" w:id="136"/>
    <w:p>
      <w:pPr>
        <w:spacing w:after="0"/>
        <w:ind w:left="0"/>
        <w:jc w:val="both"/>
      </w:pPr>
      <w:r>
        <w:rPr>
          <w:rFonts w:ascii="Times New Roman"/>
          <w:b w:val="false"/>
          <w:i w:val="false"/>
          <w:color w:val="000000"/>
          <w:sz w:val="28"/>
        </w:rPr>
        <w:t>
      13. Мемлекеттік қызметті көрсету орындарының мекенжайлары:</w:t>
      </w:r>
    </w:p>
    <w:bookmarkEnd w:id="136"/>
    <w:bookmarkStart w:name="z145" w:id="137"/>
    <w:p>
      <w:pPr>
        <w:spacing w:after="0"/>
        <w:ind w:left="0"/>
        <w:jc w:val="both"/>
      </w:pPr>
      <w:r>
        <w:rPr>
          <w:rFonts w:ascii="Times New Roman"/>
          <w:b w:val="false"/>
          <w:i w:val="false"/>
          <w:color w:val="000000"/>
          <w:sz w:val="28"/>
        </w:rPr>
        <w:t>
      тиісті көрсетілетін қызметті берушінің интернет-ресурсында;</w:t>
      </w:r>
    </w:p>
    <w:bookmarkEnd w:id="137"/>
    <w:bookmarkStart w:name="z146" w:id="138"/>
    <w:p>
      <w:pPr>
        <w:spacing w:after="0"/>
        <w:ind w:left="0"/>
        <w:jc w:val="both"/>
      </w:pPr>
      <w:r>
        <w:rPr>
          <w:rFonts w:ascii="Times New Roman"/>
          <w:b w:val="false"/>
          <w:i w:val="false"/>
          <w:color w:val="000000"/>
          <w:sz w:val="28"/>
        </w:rPr>
        <w:t>
      Қазақстан Республикасы Ауыл шаруашылығы министрлігінің www.minagri.gov.kz интернет-ресурсында орналастырылған.</w:t>
      </w:r>
    </w:p>
    <w:bookmarkEnd w:id="138"/>
    <w:bookmarkStart w:name="z147" w:id="139"/>
    <w:p>
      <w:pPr>
        <w:spacing w:after="0"/>
        <w:ind w:left="0"/>
        <w:jc w:val="both"/>
      </w:pPr>
      <w:r>
        <w:rPr>
          <w:rFonts w:ascii="Times New Roman"/>
          <w:b w:val="false"/>
          <w:i w:val="false"/>
          <w:color w:val="000000"/>
          <w:sz w:val="28"/>
        </w:rPr>
        <w:t>
      14. Көрсетілетін қызметті алушының ЭЦҚ болу шартымен мемлекеттік көрсетілетін қызметті портал арқылы электронды нысанда түрде алу мүмкіндігі бар.</w:t>
      </w:r>
    </w:p>
    <w:bookmarkEnd w:id="139"/>
    <w:bookmarkStart w:name="z148" w:id="140"/>
    <w:p>
      <w:pPr>
        <w:spacing w:after="0"/>
        <w:ind w:left="0"/>
        <w:jc w:val="both"/>
      </w:pPr>
      <w:r>
        <w:rPr>
          <w:rFonts w:ascii="Times New Roman"/>
          <w:b w:val="false"/>
          <w:i w:val="false"/>
          <w:color w:val="000000"/>
          <w:sz w:val="28"/>
        </w:rPr>
        <w:t>
      15.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арқылы, сондай-ақ мемлекеттік қызметтер көрсету мәселелері жөніндегі бірыңғай байланыс орталығы арқылы алу мүмкіндігі бар.</w:t>
      </w:r>
    </w:p>
    <w:bookmarkEnd w:id="140"/>
    <w:bookmarkStart w:name="z149" w:id="141"/>
    <w:p>
      <w:pPr>
        <w:spacing w:after="0"/>
        <w:ind w:left="0"/>
        <w:jc w:val="both"/>
      </w:pPr>
      <w:r>
        <w:rPr>
          <w:rFonts w:ascii="Times New Roman"/>
          <w:b w:val="false"/>
          <w:i w:val="false"/>
          <w:color w:val="000000"/>
          <w:sz w:val="28"/>
        </w:rPr>
        <w:t>
      16. Мемлекеттік қызметтер көрсету мәселелері жөніндегі анықтамалық қызметтердің байланыс телефондары www.minagri.gov.kz интернет-ресурсында, мемлекеттік қызметтер көрсету мәселелері жөніндегі бірыңғай байланыс орталығында 1414 көрсетілген.</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 жасалған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өздігінен жүретін шассилер мен механизмдерді,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өздігінен жүретін ауыл шаруашылығы, мелиоративтік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жол-құрылыс машиналары мен механизмдерін,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сондай - ақ жүріп өту мүмкіндігі жоғары арнайы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машиналарды жүргізу құқығына куәліктер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58" w:id="142"/>
    <w:p>
      <w:pPr>
        <w:spacing w:after="0"/>
        <w:ind w:left="0"/>
        <w:jc w:val="left"/>
      </w:pPr>
      <w:r>
        <w:rPr>
          <w:rFonts w:ascii="Times New Roman"/>
          <w:b/>
          <w:i w:val="false"/>
          <w:color w:val="000000"/>
        </w:rPr>
        <w:t xml:space="preserve"> Көрсетілетін қызметті берушілер</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6"/>
        <w:gridCol w:w="6104"/>
      </w:tblGrid>
      <w:tr>
        <w:trPr>
          <w:trHeight w:val="30" w:hRule="atLeast"/>
        </w:trPr>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атауы</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r>
      <w:tr>
        <w:trPr>
          <w:trHeight w:val="30" w:hRule="atLeast"/>
        </w:trPr>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ауыл шаруашылығы басқармасы" коммуналдық мемлекеттік мекемесі</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Парк көшесі, 57 В</w:t>
            </w:r>
          </w:p>
        </w:tc>
      </w:tr>
      <w:tr>
        <w:trPr>
          <w:trHeight w:val="30" w:hRule="atLeast"/>
        </w:trPr>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ауыл шаруашылығы бөлімі" коммуналдық мемлекеттік мекемесі</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 Саумалкөл ауылы, Достық көшесі, 15</w:t>
            </w:r>
          </w:p>
        </w:tc>
      </w:tr>
      <w:tr>
        <w:trPr>
          <w:trHeight w:val="30" w:hRule="atLeast"/>
        </w:trPr>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әкімдігінің ауыл шаруашылығы бөлімі" коммуналдық мемлекеттік мекемесі</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 Талшық ауылы, Целинная көшесі, 13</w:t>
            </w:r>
          </w:p>
        </w:tc>
      </w:tr>
      <w:tr>
        <w:trPr>
          <w:trHeight w:val="30" w:hRule="atLeast"/>
        </w:trPr>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әкімдігінің ауыл шаруашылығы бөлімі" коммуналдық мемлекеттік мекемесі</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 Смирнов ауылы, Народная көшесі, 37</w:t>
            </w:r>
          </w:p>
        </w:tc>
      </w:tr>
      <w:tr>
        <w:trPr>
          <w:trHeight w:val="30" w:hRule="atLeast"/>
        </w:trPr>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әкімдігінің ауыл шаруашылығы бөлімі" коммуналдық мемлекеттік мекемесі</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Явленка ауылы, Ленин көшесі, 10</w:t>
            </w:r>
          </w:p>
        </w:tc>
      </w:tr>
      <w:tr>
        <w:trPr>
          <w:trHeight w:val="30" w:hRule="atLeast"/>
        </w:trPr>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ауыл шаруашылығы бөлімі" коммуналдық мемлекеттік мекемесі</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Преснов ауылы, Дружба көшесі, 6</w:t>
            </w:r>
          </w:p>
        </w:tc>
      </w:tr>
      <w:tr>
        <w:trPr>
          <w:trHeight w:val="30" w:hRule="atLeast"/>
        </w:trPr>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атындағы аудан әкімдігінің ауыл шаруашылығы бөлімі" коммуналдық мемлекеттік мекемесі</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атындағы ауданы, Булаев қаласы, Пионерская көшесі, 2а</w:t>
            </w:r>
          </w:p>
        </w:tc>
      </w:tr>
      <w:tr>
        <w:trPr>
          <w:trHeight w:val="30" w:hRule="atLeast"/>
        </w:trPr>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ауыл шаруашылығы бөлімі" коммуналдық мемлекеттік мекемесі</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 Бескөл ауылы, Институтская көшесі, 1</w:t>
            </w:r>
          </w:p>
        </w:tc>
      </w:tr>
      <w:tr>
        <w:trPr>
          <w:trHeight w:val="30" w:hRule="atLeast"/>
        </w:trPr>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әкімдігінің ауыл шаруашылығы бөлімі" коммуналдық мемлекеттік мекемесі</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 Мамлют қаласы, Абай Құнанбаев көшесі, 5</w:t>
            </w:r>
          </w:p>
        </w:tc>
      </w:tr>
      <w:tr>
        <w:trPr>
          <w:trHeight w:val="30" w:hRule="atLeast"/>
        </w:trPr>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әкімдігінің ауыл шаруашылығы бөлімі" коммуналдық мемлекеттік мекемесі</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 Новоишим ауылы, Абылайхан көшесі, 28</w:t>
            </w:r>
          </w:p>
        </w:tc>
      </w:tr>
      <w:tr>
        <w:trPr>
          <w:trHeight w:val="30" w:hRule="atLeast"/>
        </w:trPr>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атындағы аудан әкімдігінің ауыл шаруашылығы бөлімі" коммуналдық мемлекеттік мекемесі</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 Тайынша қаласы, Қазақстан Конституциясы көшесі, 197</w:t>
            </w:r>
          </w:p>
        </w:tc>
      </w:tr>
      <w:tr>
        <w:trPr>
          <w:trHeight w:val="30" w:hRule="atLeast"/>
        </w:trPr>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атындағы аудан әкімдігінің ауыл шаруашылығы бөлімі" коммуналдық мемлекеттік мекемесі</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 Тимирязев ауылы, Шоқан Уәлиханов көшесі, 1</w:t>
            </w:r>
          </w:p>
        </w:tc>
      </w:tr>
      <w:tr>
        <w:trPr>
          <w:trHeight w:val="30" w:hRule="atLeast"/>
        </w:trPr>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атындағы аудан әкімдігінің ауыл шаруашылығы бөлімі" коммуналдық мемлекеттік мекемесі</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 Кішкенекөл ауылы, Жамбыл көшесі, 76</w:t>
            </w:r>
          </w:p>
        </w:tc>
      </w:tr>
      <w:tr>
        <w:trPr>
          <w:trHeight w:val="30" w:hRule="atLeast"/>
        </w:trPr>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 әкімдігінің ауыл шаруашылығы бөлімі" коммуналдық мемлекеттік мекемесі</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 Сергеевка қаласы, Победа көшесі, 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 жасалған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өздігінен жүретін шассилер мен механизмдерді,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өздігінен жүретін ауыл шаруашылығы, мелиоративтік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жол-құрылыс машиналары мен механизмдерін,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сондай-ақ жүріп өту мүмкіндігі жоғары арнайы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машиналарды жүргізу құқығына куәліктер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67" w:id="143"/>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механизмдерін,сондай-ақ жүріп өту мүмкіндігі жоғары арнайы машиналарды жүргізу құқығына куәліктер беру" мемлекеттік қызметін көрсету бизнес-процесстерінің анықтамалығы</w:t>
      </w:r>
    </w:p>
    <w:bookmarkEnd w:id="143"/>
    <w:bookmarkStart w:name="z168" w:id="144"/>
    <w:p>
      <w:pPr>
        <w:spacing w:after="0"/>
        <w:ind w:left="0"/>
        <w:jc w:val="both"/>
      </w:pPr>
      <w:r>
        <w:rPr>
          <w:rFonts w:ascii="Times New Roman"/>
          <w:b w:val="false"/>
          <w:i w:val="false"/>
          <w:color w:val="000000"/>
          <w:sz w:val="28"/>
        </w:rPr>
        <w:t>
      Көрсетілетін қызметті берушінің кеңсесі арқылы мемлекеттік қызметті көрсету кезінде</w:t>
      </w:r>
    </w:p>
    <w:bookmarkEnd w:id="144"/>
    <w:bookmarkStart w:name="z169" w:id="145"/>
    <w:p>
      <w:pPr>
        <w:spacing w:after="0"/>
        <w:ind w:left="0"/>
        <w:jc w:val="both"/>
      </w:pPr>
      <w:r>
        <w:rPr>
          <w:rFonts w:ascii="Times New Roman"/>
          <w:b w:val="false"/>
          <w:i w:val="false"/>
          <w:color w:val="000000"/>
          <w:sz w:val="28"/>
        </w:rPr>
        <w:t xml:space="preserve">
      </w:t>
      </w:r>
    </w:p>
    <w:bookmarkEnd w:id="145"/>
    <w:p>
      <w:pPr>
        <w:spacing w:after="0"/>
        <w:ind w:left="0"/>
        <w:jc w:val="both"/>
      </w:pPr>
      <w:r>
        <w:drawing>
          <wp:inline distT="0" distB="0" distL="0" distR="0">
            <wp:extent cx="78105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0" w:id="146"/>
    <w:p>
      <w:pPr>
        <w:spacing w:after="0"/>
        <w:ind w:left="0"/>
        <w:jc w:val="both"/>
      </w:pPr>
      <w:r>
        <w:rPr>
          <w:rFonts w:ascii="Times New Roman"/>
          <w:b w:val="false"/>
          <w:i w:val="false"/>
          <w:color w:val="000000"/>
          <w:sz w:val="28"/>
        </w:rPr>
        <w:t>
      Портал арқылы мемлекеттік қызметті көрсету кезінде</w:t>
      </w:r>
    </w:p>
    <w:bookmarkEnd w:id="146"/>
    <w:bookmarkStart w:name="z171" w:id="147"/>
    <w:p>
      <w:pPr>
        <w:spacing w:after="0"/>
        <w:ind w:left="0"/>
        <w:jc w:val="both"/>
      </w:pPr>
      <w:r>
        <w:rPr>
          <w:rFonts w:ascii="Times New Roman"/>
          <w:b w:val="false"/>
          <w:i w:val="false"/>
          <w:color w:val="000000"/>
          <w:sz w:val="28"/>
        </w:rPr>
        <w:t xml:space="preserve">
      </w:t>
      </w:r>
    </w:p>
    <w:bookmarkEnd w:id="147"/>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2" w:id="148"/>
    <w:p>
      <w:pPr>
        <w:spacing w:after="0"/>
        <w:ind w:left="0"/>
        <w:jc w:val="both"/>
      </w:pPr>
      <w:r>
        <w:rPr>
          <w:rFonts w:ascii="Times New Roman"/>
          <w:b w:val="false"/>
          <w:i w:val="false"/>
          <w:color w:val="000000"/>
          <w:sz w:val="28"/>
        </w:rPr>
        <w:t>
      Шартты белгілер:</w:t>
      </w:r>
    </w:p>
    <w:bookmarkEnd w:id="148"/>
    <w:bookmarkStart w:name="z173" w:id="149"/>
    <w:p>
      <w:pPr>
        <w:spacing w:after="0"/>
        <w:ind w:left="0"/>
        <w:jc w:val="both"/>
      </w:pPr>
      <w:r>
        <w:rPr>
          <w:rFonts w:ascii="Times New Roman"/>
          <w:b w:val="false"/>
          <w:i w:val="false"/>
          <w:color w:val="000000"/>
          <w:sz w:val="28"/>
        </w:rPr>
        <w:t xml:space="preserve">
      </w:t>
      </w:r>
    </w:p>
    <w:bookmarkEnd w:id="149"/>
    <w:p>
      <w:pPr>
        <w:spacing w:after="0"/>
        <w:ind w:left="0"/>
        <w:jc w:val="both"/>
      </w:pPr>
      <w:r>
        <w:drawing>
          <wp:inline distT="0" distB="0" distL="0" distR="0">
            <wp:extent cx="78105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11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"29" шілдедегі № 211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78" w:id="150"/>
    <w:p>
      <w:pPr>
        <w:spacing w:after="0"/>
        <w:ind w:left="0"/>
        <w:jc w:val="left"/>
      </w:pPr>
      <w:r>
        <w:rPr>
          <w:rFonts w:ascii="Times New Roman"/>
          <w:b/>
          <w:i w:val="false"/>
          <w:color w:val="000000"/>
        </w:rPr>
        <w:t xml:space="preserve"> "Тракторлар және олардың базасында жасалған өздігінен жүретін шассилер мен механизмдер, монтаждалған арнайы жабдығы бар тіркемелерді қоса алғанда, олардың тіркемелері, өздігінен жүретін ауыл шаруашылығы, мелиоративтік және жол-құрылыс машиналары, сондай-ақ өтімділігі жоғары арнайы машиналар үшін тіркеу құжатын (телнұсқасын) және мемлекеттік нөмірлік белгі беру" мемлекеттiк көрсетілетін қызмет регламенті</w:t>
      </w:r>
    </w:p>
    <w:bookmarkEnd w:id="150"/>
    <w:bookmarkStart w:name="z179" w:id="151"/>
    <w:p>
      <w:pPr>
        <w:spacing w:after="0"/>
        <w:ind w:left="0"/>
        <w:jc w:val="left"/>
      </w:pPr>
      <w:r>
        <w:rPr>
          <w:rFonts w:ascii="Times New Roman"/>
          <w:b/>
          <w:i w:val="false"/>
          <w:color w:val="000000"/>
        </w:rPr>
        <w:t xml:space="preserve"> 1. Жалпы ережелер</w:t>
      </w:r>
    </w:p>
    <w:bookmarkEnd w:id="151"/>
    <w:bookmarkStart w:name="z180" w:id="152"/>
    <w:p>
      <w:pPr>
        <w:spacing w:after="0"/>
        <w:ind w:left="0"/>
        <w:jc w:val="both"/>
      </w:pPr>
      <w:r>
        <w:rPr>
          <w:rFonts w:ascii="Times New Roman"/>
          <w:b w:val="false"/>
          <w:i w:val="false"/>
          <w:color w:val="000000"/>
          <w:sz w:val="28"/>
        </w:rPr>
        <w:t xml:space="preserve">
      1. "Тракторлар және олардың базасында жасалған өздігінен жүретін шассилер мен механизмдер, монтаждалған арнайы жабдығы бар тіркемелерді қоса алғанда, олардың тіркемелері, өздігінен жүретін ауыл шаруашылығы, мелиоративтік және жол-құрылыс машиналары, сондай-ақ өтімділігі жоғары арнайы машиналар үшін тіркеу құжатын (телнұсқасын) және мемлекеттік нөмірлік белгі беру" мемлекеттік көрсетілетін қызмет регламенті "Техникалық инспекция саласындағы мемлекеттік көрсетілетін қызметтер стандарттарын бекіту туралы" Қазақстан Республикасы Ауыл шаруашылығы министрінің 2015 жылғы 06 мамырдағы № 4-3/421 бұйрығымен (Нормативтік құқықтық актілерді мемлекеттік тіркеу тізілімінде № 11766 болып тіркелді) бекітілген "Тракторлар және олардың базасында жасалған өздігінен жүретін шассилер мен механизмдер, монтаждалған арнайы жабдығы бар тіркемелерді қоса алғанда, олардың тіркемелері, өздігінен жүретін ауыл шаруашылығы, мелиоративтік және жол-құрылыс машиналары, сондай-ақ өтімділігі жоғары арнайы машиналар үшін тіркеу құжатын (телнұсқасын) және мемлекеттік нөмірлік белгі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негізінде әзірленді.</w:t>
      </w:r>
    </w:p>
    <w:bookmarkEnd w:id="152"/>
    <w:bookmarkStart w:name="z181" w:id="153"/>
    <w:p>
      <w:pPr>
        <w:spacing w:after="0"/>
        <w:ind w:left="0"/>
        <w:jc w:val="both"/>
      </w:pPr>
      <w:r>
        <w:rPr>
          <w:rFonts w:ascii="Times New Roman"/>
          <w:b w:val="false"/>
          <w:i w:val="false"/>
          <w:color w:val="000000"/>
          <w:sz w:val="28"/>
        </w:rPr>
        <w:t xml:space="preserve">
      "Тракторлар және олардың базасында жасалған өздігінен жүретін шассилер мен механизмдер, монтаждалған арнайы жабдығы бар тіркемелерді қоса алғанда, олардың тіркемелері, өздігінен жүретін ауыл шаруашылығы, мелиоративтік және жол-құрылыс машиналары, сондай-ақ өтімділігі жоғары арнайы машиналар үшін тіркеу құжатын (телнұсқасын) және мемлекеттік нөмірлік белгі беру" мемлекеттік көрсетілетін қызметін (бұдан әрі – мемлекеттік көрсетілетін қызмет) облыстың, аудандардың жергілікті атқарушы органдары (бұдан әрі – көрсетілетін қызметті беруші)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көрсетеді. </w:t>
      </w:r>
    </w:p>
    <w:bookmarkEnd w:id="153"/>
    <w:bookmarkStart w:name="z182" w:id="154"/>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154"/>
    <w:bookmarkStart w:name="z183" w:id="155"/>
    <w:p>
      <w:pPr>
        <w:spacing w:after="0"/>
        <w:ind w:left="0"/>
        <w:jc w:val="both"/>
      </w:pPr>
      <w:r>
        <w:rPr>
          <w:rFonts w:ascii="Times New Roman"/>
          <w:b w:val="false"/>
          <w:i w:val="false"/>
          <w:color w:val="000000"/>
          <w:sz w:val="28"/>
        </w:rPr>
        <w:t>
      көрсетілетін қызметті берушінің кеңсесі;</w:t>
      </w:r>
    </w:p>
    <w:bookmarkEnd w:id="155"/>
    <w:bookmarkStart w:name="z184" w:id="156"/>
    <w:p>
      <w:pPr>
        <w:spacing w:after="0"/>
        <w:ind w:left="0"/>
        <w:jc w:val="both"/>
      </w:pPr>
      <w:r>
        <w:rPr>
          <w:rFonts w:ascii="Times New Roman"/>
          <w:b w:val="false"/>
          <w:i w:val="false"/>
          <w:color w:val="000000"/>
          <w:sz w:val="28"/>
        </w:rPr>
        <w:t>
      "электрондық үкіметтің" www.egov.kz, www.elicense.kz веб-порталы (бұдан әрі - портал) арқылы жүзеге асырылады.</w:t>
      </w:r>
    </w:p>
    <w:bookmarkEnd w:id="156"/>
    <w:bookmarkStart w:name="z185" w:id="157"/>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157"/>
    <w:bookmarkStart w:name="z186" w:id="158"/>
    <w:p>
      <w:pPr>
        <w:spacing w:after="0"/>
        <w:ind w:left="0"/>
        <w:jc w:val="both"/>
      </w:pPr>
      <w:r>
        <w:rPr>
          <w:rFonts w:ascii="Times New Roman"/>
          <w:b w:val="false"/>
          <w:i w:val="false"/>
          <w:color w:val="000000"/>
          <w:sz w:val="28"/>
        </w:rPr>
        <w:t>
      Мемлекеттік қызметті көрсету мерзімдері:</w:t>
      </w:r>
    </w:p>
    <w:bookmarkEnd w:id="158"/>
    <w:bookmarkStart w:name="z187" w:id="159"/>
    <w:p>
      <w:pPr>
        <w:spacing w:after="0"/>
        <w:ind w:left="0"/>
        <w:jc w:val="both"/>
      </w:pPr>
      <w:r>
        <w:rPr>
          <w:rFonts w:ascii="Times New Roman"/>
          <w:b w:val="false"/>
          <w:i w:val="false"/>
          <w:color w:val="000000"/>
          <w:sz w:val="28"/>
        </w:rPr>
        <w:t>
      1) көрсетілетін қызметті берушіге құжаттар топтамасын тапсырған сәттен бастап, сондай-ақ порталға жүгінген кезде – күнтізбелік 15 (он бес) күн.</w:t>
      </w:r>
    </w:p>
    <w:bookmarkEnd w:id="159"/>
    <w:bookmarkStart w:name="z188" w:id="160"/>
    <w:p>
      <w:pPr>
        <w:spacing w:after="0"/>
        <w:ind w:left="0"/>
        <w:jc w:val="both"/>
      </w:pPr>
      <w:r>
        <w:rPr>
          <w:rFonts w:ascii="Times New Roman"/>
          <w:b w:val="false"/>
          <w:i w:val="false"/>
          <w:color w:val="000000"/>
          <w:sz w:val="28"/>
        </w:rPr>
        <w:t>
      Көрсетілетін қызметті беруші құжаттарды алған сәттен бастап екі жұмыс күні ішінде ұсынылған құжаттардың толықтығын тексереді. Ұсынылған құжаттардың толық болмау фактісі анықталған жағдайда, көрсетілетін қызметті беруші көрсетілген мерзімдерде өтінішті әрі қарай қараудан жазбаша дәлелді бас тарту береді.</w:t>
      </w:r>
    </w:p>
    <w:bookmarkEnd w:id="160"/>
    <w:bookmarkStart w:name="z189" w:id="161"/>
    <w:p>
      <w:pPr>
        <w:spacing w:after="0"/>
        <w:ind w:left="0"/>
        <w:jc w:val="both"/>
      </w:pPr>
      <w:r>
        <w:rPr>
          <w:rFonts w:ascii="Times New Roman"/>
          <w:b w:val="false"/>
          <w:i w:val="false"/>
          <w:color w:val="000000"/>
          <w:sz w:val="28"/>
        </w:rPr>
        <w:t>
      3. Мемлекеттік қызметті көрсету нәтижесі – тракторлар және олардың базасында жасалған өздiгiнен жүретiн шассилер мен механизмдер, өздiгiнен жүретiн ауыл шаруашылығы, мелиоративтiк және жол-құрылыс машиналары мен механизмдер, сондай-ақ өтімділігі жоғары арнайы машиналар үшін тіркеу құжатын (телнұсқасын) және мемлекеттік нөмiрлiк белгi беру.</w:t>
      </w:r>
    </w:p>
    <w:bookmarkEnd w:id="161"/>
    <w:bookmarkStart w:name="z190" w:id="162"/>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162"/>
    <w:bookmarkStart w:name="z191" w:id="163"/>
    <w:p>
      <w:pPr>
        <w:spacing w:after="0"/>
        <w:ind w:left="0"/>
        <w:jc w:val="both"/>
      </w:pPr>
      <w:r>
        <w:rPr>
          <w:rFonts w:ascii="Times New Roman"/>
          <w:b w:val="false"/>
          <w:i w:val="false"/>
          <w:color w:val="000000"/>
          <w:sz w:val="28"/>
        </w:rPr>
        <w:t>
      Көрсетілетін қызметті беруші берілген рұқсаттар туралы мәліметтерді "Е-лицензиялау" мемлекеттік дерекқоры" ақпараттық жүйесіне енгізеді.</w:t>
      </w:r>
    </w:p>
    <w:bookmarkEnd w:id="163"/>
    <w:bookmarkStart w:name="z192" w:id="164"/>
    <w:p>
      <w:pPr>
        <w:spacing w:after="0"/>
        <w:ind w:left="0"/>
        <w:jc w:val="both"/>
      </w:pPr>
      <w:r>
        <w:rPr>
          <w:rFonts w:ascii="Times New Roman"/>
          <w:b w:val="false"/>
          <w:i w:val="false"/>
          <w:color w:val="000000"/>
          <w:sz w:val="28"/>
        </w:rPr>
        <w:t>
      Мемлекеттік көрсетілетін қызмет ақылы негізде заңды және жеке тұлғаларға көрсетіледі (бұдан әрі – көрсетілетін қызметті алушы).</w:t>
      </w:r>
    </w:p>
    <w:bookmarkEnd w:id="164"/>
    <w:bookmarkStart w:name="z193" w:id="165"/>
    <w:p>
      <w:pPr>
        <w:spacing w:after="0"/>
        <w:ind w:left="0"/>
        <w:jc w:val="both"/>
      </w:pPr>
      <w:r>
        <w:rPr>
          <w:rFonts w:ascii="Times New Roman"/>
          <w:b w:val="false"/>
          <w:i w:val="false"/>
          <w:color w:val="000000"/>
          <w:sz w:val="28"/>
        </w:rPr>
        <w:t xml:space="preserve">
      Мемлекеттік қызметті көрсеткені үшін көрсетілетін қызметті алушы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белгіленген тәртіппен бюджетке мемлекеттік баж төлейді.</w:t>
      </w:r>
    </w:p>
    <w:bookmarkEnd w:id="165"/>
    <w:bookmarkStart w:name="z194" w:id="166"/>
    <w:p>
      <w:pPr>
        <w:spacing w:after="0"/>
        <w:ind w:left="0"/>
        <w:jc w:val="both"/>
      </w:pPr>
      <w:r>
        <w:rPr>
          <w:rFonts w:ascii="Times New Roman"/>
          <w:b w:val="false"/>
          <w:i w:val="false"/>
          <w:color w:val="000000"/>
          <w:sz w:val="28"/>
        </w:rPr>
        <w:t>
      Мемлекеттік баж мөлшері мынаны құрайды:</w:t>
      </w:r>
    </w:p>
    <w:bookmarkEnd w:id="166"/>
    <w:bookmarkStart w:name="z195" w:id="167"/>
    <w:p>
      <w:pPr>
        <w:spacing w:after="0"/>
        <w:ind w:left="0"/>
        <w:jc w:val="both"/>
      </w:pPr>
      <w:r>
        <w:rPr>
          <w:rFonts w:ascii="Times New Roman"/>
          <w:b w:val="false"/>
          <w:i w:val="false"/>
          <w:color w:val="000000"/>
          <w:sz w:val="28"/>
        </w:rPr>
        <w:t>
      1) машинаға техникалық паспорт бергені үшін – 0,5 (нөл бүтін оннан бес) айлық есептік көрсеткішті (бұдан әрі – АЕК);</w:t>
      </w:r>
    </w:p>
    <w:bookmarkEnd w:id="167"/>
    <w:bookmarkStart w:name="z196" w:id="168"/>
    <w:p>
      <w:pPr>
        <w:spacing w:after="0"/>
        <w:ind w:left="0"/>
        <w:jc w:val="both"/>
      </w:pPr>
      <w:r>
        <w:rPr>
          <w:rFonts w:ascii="Times New Roman"/>
          <w:b w:val="false"/>
          <w:i w:val="false"/>
          <w:color w:val="000000"/>
          <w:sz w:val="28"/>
        </w:rPr>
        <w:t>
      2) тіркеу (қайта тіркеу) үшін – 0,25 (нөл бүтін жиырма бес) АЕК;</w:t>
      </w:r>
    </w:p>
    <w:bookmarkEnd w:id="168"/>
    <w:bookmarkStart w:name="z197" w:id="169"/>
    <w:p>
      <w:pPr>
        <w:spacing w:after="0"/>
        <w:ind w:left="0"/>
        <w:jc w:val="both"/>
      </w:pPr>
      <w:r>
        <w:rPr>
          <w:rFonts w:ascii="Times New Roman"/>
          <w:b w:val="false"/>
          <w:i w:val="false"/>
          <w:color w:val="000000"/>
          <w:sz w:val="28"/>
        </w:rPr>
        <w:t>
      3) машинаға мемлекеттік тіркеу нөмірлік белгісін бергені үшін – 1 (бір) АЕК.</w:t>
      </w:r>
    </w:p>
    <w:bookmarkEnd w:id="169"/>
    <w:bookmarkStart w:name="z198" w:id="170"/>
    <w:p>
      <w:pPr>
        <w:spacing w:after="0"/>
        <w:ind w:left="0"/>
        <w:jc w:val="both"/>
      </w:pPr>
      <w:r>
        <w:rPr>
          <w:rFonts w:ascii="Times New Roman"/>
          <w:b w:val="false"/>
          <w:i w:val="false"/>
          <w:color w:val="000000"/>
          <w:sz w:val="28"/>
        </w:rPr>
        <w:t>
      Мемлекеттік бажды төлеу екінші деңгейдегі банктер және банк операцияларының жекелеген түрлерін жүзеге асыратын ұйымдар арқылы жүзеге асырылады.</w:t>
      </w:r>
    </w:p>
    <w:bookmarkEnd w:id="170"/>
    <w:bookmarkStart w:name="z199" w:id="171"/>
    <w:p>
      <w:pPr>
        <w:spacing w:after="0"/>
        <w:ind w:left="0"/>
        <w:jc w:val="both"/>
      </w:pPr>
      <w:r>
        <w:rPr>
          <w:rFonts w:ascii="Times New Roman"/>
          <w:b w:val="false"/>
          <w:i w:val="false"/>
          <w:color w:val="000000"/>
          <w:sz w:val="28"/>
        </w:rPr>
        <w:t>
      Мемлекеттік көрсетілетін қызметті алуға электрондық сұрау салуды Портал арқылы берген жағдайда, төлем жүргізу "электрондық үкіметтің" төлем шлюзі (бұдан әрі – ЭҮТШ), екінші деңгейдегі банктер арқылы жүзеге асырылады.</w:t>
      </w:r>
    </w:p>
    <w:bookmarkEnd w:id="171"/>
    <w:bookmarkStart w:name="z200" w:id="172"/>
    <w:p>
      <w:pPr>
        <w:spacing w:after="0"/>
        <w:ind w:left="0"/>
        <w:jc w:val="both"/>
      </w:pPr>
      <w:r>
        <w:rPr>
          <w:rFonts w:ascii="Times New Roman"/>
          <w:b w:val="false"/>
          <w:i w:val="false"/>
          <w:color w:val="000000"/>
          <w:sz w:val="28"/>
        </w:rPr>
        <w:t>
      4. Жұмыс кестесі:</w:t>
      </w:r>
    </w:p>
    <w:bookmarkEnd w:id="172"/>
    <w:bookmarkStart w:name="z201" w:id="173"/>
    <w:p>
      <w:pPr>
        <w:spacing w:after="0"/>
        <w:ind w:left="0"/>
        <w:jc w:val="both"/>
      </w:pP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күндерінен қоспағанда, дүйсенбі – жұма аралығында, 13.00-ден 14.30-ға дейінгі түскі үзіліспен сағат 9.00-ден 18.30-ға дейін.</w:t>
      </w:r>
    </w:p>
    <w:bookmarkEnd w:id="173"/>
    <w:bookmarkStart w:name="z202" w:id="174"/>
    <w:p>
      <w:pPr>
        <w:spacing w:after="0"/>
        <w:ind w:left="0"/>
        <w:jc w:val="both"/>
      </w:pPr>
      <w:r>
        <w:rPr>
          <w:rFonts w:ascii="Times New Roman"/>
          <w:b w:val="false"/>
          <w:i w:val="false"/>
          <w:color w:val="000000"/>
          <w:sz w:val="28"/>
        </w:rPr>
        <w:t>
      Көрсетілетін қызметті берушінің кеңсесімен өтінішті қабылдау және мемлекеттік қызметті көрсету нәтижесін беру сағат 13.00-ден 14.30-ге дейінгі түскі үзіліспен сағат 9.00-ден 17.30-ға дейін жүзеге асырылады.</w:t>
      </w:r>
    </w:p>
    <w:bookmarkEnd w:id="174"/>
    <w:bookmarkStart w:name="z203" w:id="175"/>
    <w:p>
      <w:pPr>
        <w:spacing w:after="0"/>
        <w:ind w:left="0"/>
        <w:jc w:val="both"/>
      </w:pPr>
      <w:r>
        <w:rPr>
          <w:rFonts w:ascii="Times New Roman"/>
          <w:b w:val="false"/>
          <w:i w:val="false"/>
          <w:color w:val="000000"/>
          <w:sz w:val="28"/>
        </w:rPr>
        <w:t>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өтініштерді қабылдау және мемлекеттік қызметті көрсету нәтижелерін беру келесі жұмыс күнінде жүзеге асырылады).</w:t>
      </w:r>
    </w:p>
    <w:bookmarkEnd w:id="175"/>
    <w:bookmarkStart w:name="z204" w:id="17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іс-қимылдары тәртібін сипаттау</w:t>
      </w:r>
    </w:p>
    <w:bookmarkEnd w:id="176"/>
    <w:bookmarkStart w:name="z205" w:id="177"/>
    <w:p>
      <w:pPr>
        <w:spacing w:after="0"/>
        <w:ind w:left="0"/>
        <w:jc w:val="both"/>
      </w:pPr>
      <w:r>
        <w:rPr>
          <w:rFonts w:ascii="Times New Roman"/>
          <w:b w:val="false"/>
          <w:i w:val="false"/>
          <w:color w:val="000000"/>
          <w:sz w:val="28"/>
        </w:rPr>
        <w:t>
      5. Мемлекеттік қызметті көрсету бойынша рәсімді бастауға негіздеме көрсетілетін қызметті алушының не оның өкілінің өтінішті және төменде көрсетілген тиісті құжаттар топтамасын (бұдан әрі – құжаттар топтамасы) не көрсетілетін қызметті алушының электрондық цифрлық қолтаңбасымен (бұдан әрі – ЭЦҚ) куәландырылған электрондық құжат нысанында сұрау салуды ұсынуы болып табылады:</w:t>
      </w:r>
    </w:p>
    <w:bookmarkEnd w:id="177"/>
    <w:bookmarkStart w:name="z206" w:id="178"/>
    <w:p>
      <w:pPr>
        <w:spacing w:after="0"/>
        <w:ind w:left="0"/>
        <w:jc w:val="both"/>
      </w:pPr>
      <w:r>
        <w:rPr>
          <w:rFonts w:ascii="Times New Roman"/>
          <w:b w:val="false"/>
          <w:i w:val="false"/>
          <w:color w:val="000000"/>
          <w:sz w:val="28"/>
        </w:rPr>
        <w:t>
      1) көрсетілетін қызметті берушіге жүгінген кезде:</w:t>
      </w:r>
    </w:p>
    <w:bookmarkEnd w:id="178"/>
    <w:bookmarkStart w:name="z207" w:id="179"/>
    <w:p>
      <w:pPr>
        <w:spacing w:after="0"/>
        <w:ind w:left="0"/>
        <w:jc w:val="both"/>
      </w:pPr>
      <w:r>
        <w:rPr>
          <w:rFonts w:ascii="Times New Roman"/>
          <w:b w:val="false"/>
          <w:i w:val="false"/>
          <w:color w:val="000000"/>
          <w:sz w:val="28"/>
        </w:rPr>
        <w:t>
      машиналарды мемлекеттік тіркеуді жүзеге асыру үшін занды немесе жеке тұлғалар (бұдан әрі – өтініш беруші) тіркеу пунктіне мыналарды ұсынады:</w:t>
      </w:r>
    </w:p>
    <w:bookmarkEnd w:id="179"/>
    <w:bookmarkStart w:name="z208" w:id="180"/>
    <w:p>
      <w:pPr>
        <w:spacing w:after="0"/>
        <w:ind w:left="0"/>
        <w:jc w:val="both"/>
      </w:pPr>
      <w:r>
        <w:rPr>
          <w:rFonts w:ascii="Times New Roman"/>
          <w:b w:val="false"/>
          <w:i w:val="false"/>
          <w:color w:val="000000"/>
          <w:sz w:val="28"/>
        </w:rPr>
        <w:t>
      стандартқа 1 немесе 2-қосымшаларға сәйкес нысан бойынша өтініш;</w:t>
      </w:r>
    </w:p>
    <w:bookmarkEnd w:id="180"/>
    <w:bookmarkStart w:name="z209" w:id="181"/>
    <w:p>
      <w:pPr>
        <w:spacing w:after="0"/>
        <w:ind w:left="0"/>
        <w:jc w:val="both"/>
      </w:pPr>
      <w:r>
        <w:rPr>
          <w:rFonts w:ascii="Times New Roman"/>
          <w:b w:val="false"/>
          <w:i w:val="false"/>
          <w:color w:val="000000"/>
          <w:sz w:val="28"/>
        </w:rPr>
        <w:t>
      жеке тұлғалар үшiн – өтiнiш берушiнiң жеке басын куәландыратын құжаттың көшiрмесi мен түпнұсқасы және мекенжай анықтамасы;</w:t>
      </w:r>
    </w:p>
    <w:bookmarkEnd w:id="181"/>
    <w:bookmarkStart w:name="z210" w:id="182"/>
    <w:p>
      <w:pPr>
        <w:spacing w:after="0"/>
        <w:ind w:left="0"/>
        <w:jc w:val="both"/>
      </w:pPr>
      <w:r>
        <w:rPr>
          <w:rFonts w:ascii="Times New Roman"/>
          <w:b w:val="false"/>
          <w:i w:val="false"/>
          <w:color w:val="000000"/>
          <w:sz w:val="28"/>
        </w:rPr>
        <w:t>
      заңды тұлғалар үшiн – құрылтай құжаттарының, заңды тұлғаны тіркеу (қайта тіркеу) туралы куәліктің немесе анықтаманың заңды тұлғаның мөрімен куәландырылған көшірмелері;</w:t>
      </w:r>
    </w:p>
    <w:bookmarkEnd w:id="182"/>
    <w:bookmarkStart w:name="z211" w:id="183"/>
    <w:p>
      <w:pPr>
        <w:spacing w:after="0"/>
        <w:ind w:left="0"/>
        <w:jc w:val="both"/>
      </w:pPr>
      <w:r>
        <w:rPr>
          <w:rFonts w:ascii="Times New Roman"/>
          <w:b w:val="false"/>
          <w:i w:val="false"/>
          <w:color w:val="000000"/>
          <w:sz w:val="28"/>
        </w:rPr>
        <w:t>
      көлік құралдарын мемлекеттік тіркегені, сондай-ақ оларды қайта тіркегені үшін немесе мемлекеттік тіркелгенін куәландыратын құжаттың телнұсқасын бергені үшін алымдар төленгені туралы құжат;</w:t>
      </w:r>
    </w:p>
    <w:bookmarkEnd w:id="183"/>
    <w:bookmarkStart w:name="z212" w:id="184"/>
    <w:p>
      <w:pPr>
        <w:spacing w:after="0"/>
        <w:ind w:left="0"/>
        <w:jc w:val="both"/>
      </w:pPr>
      <w:r>
        <w:rPr>
          <w:rFonts w:ascii="Times New Roman"/>
          <w:b w:val="false"/>
          <w:i w:val="false"/>
          <w:color w:val="000000"/>
          <w:sz w:val="28"/>
        </w:rPr>
        <w:t>
      мынадай жағдайларды қоспағанда, машина:</w:t>
      </w:r>
    </w:p>
    <w:bookmarkEnd w:id="184"/>
    <w:bookmarkStart w:name="z213" w:id="185"/>
    <w:p>
      <w:pPr>
        <w:spacing w:after="0"/>
        <w:ind w:left="0"/>
        <w:jc w:val="both"/>
      </w:pPr>
      <w:r>
        <w:rPr>
          <w:rFonts w:ascii="Times New Roman"/>
          <w:b w:val="false"/>
          <w:i w:val="false"/>
          <w:color w:val="000000"/>
          <w:sz w:val="28"/>
        </w:rPr>
        <w:t>
      кәдеге жаратылса (жарамсыз болса, есептен шығарылса);</w:t>
      </w:r>
    </w:p>
    <w:bookmarkEnd w:id="185"/>
    <w:bookmarkStart w:name="z214" w:id="186"/>
    <w:p>
      <w:pPr>
        <w:spacing w:after="0"/>
        <w:ind w:left="0"/>
        <w:jc w:val="both"/>
      </w:pPr>
      <w:r>
        <w:rPr>
          <w:rFonts w:ascii="Times New Roman"/>
          <w:b w:val="false"/>
          <w:i w:val="false"/>
          <w:color w:val="000000"/>
          <w:sz w:val="28"/>
        </w:rPr>
        <w:t>
      машинаны тіркеу пунктіне қарап тексеруге алып келуге кедергi болатын объективті мән-жайлар (бұзылып қалуы, габариті және (немесе) техникалық сипаттамасы мүмкіндік бермеуі) болса, инженер-инспектор жасаған машиналарды техникалық қарап тексеру актісін машинаның тұрған жерi бойынша беруге рұқсат етіледі, бұл ретте мұндай актiнiң жарамдылық мерзімі күнтізбелік 30 (отыз) күнді құрайды;</w:t>
      </w:r>
    </w:p>
    <w:bookmarkEnd w:id="186"/>
    <w:bookmarkStart w:name="z215" w:id="187"/>
    <w:p>
      <w:pPr>
        <w:spacing w:after="0"/>
        <w:ind w:left="0"/>
        <w:jc w:val="both"/>
      </w:pPr>
      <w:r>
        <w:rPr>
          <w:rFonts w:ascii="Times New Roman"/>
          <w:b w:val="false"/>
          <w:i w:val="false"/>
          <w:color w:val="000000"/>
          <w:sz w:val="28"/>
        </w:rPr>
        <w:t>
      шарттың (сату-сатып алу, айырбастау, сыйға тарту, қарыз) түпнұсқасы мен көшірмесі, соттың шешiмi немесе меншік құқығын растайтын өзге де құжаттар немесе қарапайым мәміле нысаны, ал шаруа (фермерлік) қожалықтарын қоспағанда, жеке тұлғалар арасында жасалған мәміле жағдайында – қарапайым мәміле нысаны;</w:t>
      </w:r>
    </w:p>
    <w:bookmarkEnd w:id="187"/>
    <w:bookmarkStart w:name="z216" w:id="188"/>
    <w:p>
      <w:pPr>
        <w:spacing w:after="0"/>
        <w:ind w:left="0"/>
        <w:jc w:val="both"/>
      </w:pPr>
      <w:r>
        <w:rPr>
          <w:rFonts w:ascii="Times New Roman"/>
          <w:b w:val="false"/>
          <w:i w:val="false"/>
          <w:color w:val="000000"/>
          <w:sz w:val="28"/>
        </w:rPr>
        <w:t>
      машинаның тiркеу құжаты және нөмiрлiк белгiсi үшiн мемлекеттiк баждың төленгенін растайтын құжат;</w:t>
      </w:r>
    </w:p>
    <w:bookmarkEnd w:id="188"/>
    <w:bookmarkStart w:name="z217" w:id="189"/>
    <w:p>
      <w:pPr>
        <w:spacing w:after="0"/>
        <w:ind w:left="0"/>
        <w:jc w:val="both"/>
      </w:pPr>
      <w:r>
        <w:rPr>
          <w:rFonts w:ascii="Times New Roman"/>
          <w:b w:val="false"/>
          <w:i w:val="false"/>
          <w:color w:val="000000"/>
          <w:sz w:val="28"/>
        </w:rPr>
        <w:t>
      мемлекеттік кіріс органы куәландырған тауарға арналған декларациясының (кедендік декларация) көшірмесі.</w:t>
      </w:r>
    </w:p>
    <w:bookmarkEnd w:id="189"/>
    <w:bookmarkStart w:name="z218" w:id="190"/>
    <w:p>
      <w:pPr>
        <w:spacing w:after="0"/>
        <w:ind w:left="0"/>
        <w:jc w:val="both"/>
      </w:pPr>
      <w:r>
        <w:rPr>
          <w:rFonts w:ascii="Times New Roman"/>
          <w:b w:val="false"/>
          <w:i w:val="false"/>
          <w:color w:val="000000"/>
          <w:sz w:val="28"/>
        </w:rPr>
        <w:t>
      Меншiк иесiнің немесе иеленушiнің атынан тiркеу іс-қимылдарын олардың өкiлдерi жүзеге асырған жағдайларда, тiркеу пунктiне осы тармақта белгiленген құжаттардан бөлек меншiк иесiнiң немесе иеленушiнiң мүдделерiн бiлдiру өкiлеттiлiгiн куәландыратын құжаттар ұсынылады.</w:t>
      </w:r>
    </w:p>
    <w:bookmarkEnd w:id="190"/>
    <w:bookmarkStart w:name="z219" w:id="191"/>
    <w:p>
      <w:pPr>
        <w:spacing w:after="0"/>
        <w:ind w:left="0"/>
        <w:jc w:val="both"/>
      </w:pPr>
      <w:r>
        <w:rPr>
          <w:rFonts w:ascii="Times New Roman"/>
          <w:b w:val="false"/>
          <w:i w:val="false"/>
          <w:color w:val="000000"/>
          <w:sz w:val="28"/>
        </w:rPr>
        <w:t>
      Егер, мемлекеттiк тiркеуге Қазақстан Республикасында бұрын мемлекеттiк тiркеуде болған машина ұсынылса, онда тіркеу пунктіне осы тармақта белгiленген құжаттардан бөлек бұрынғы тіркеу құжаты ұсынылады, алайда аталған құжатты ұсынбау мемлекеттік тіркеуді жүргізуден бас тартуға негіз болып табылмайды.</w:t>
      </w:r>
    </w:p>
    <w:bookmarkEnd w:id="191"/>
    <w:bookmarkStart w:name="z220" w:id="192"/>
    <w:p>
      <w:pPr>
        <w:spacing w:after="0"/>
        <w:ind w:left="0"/>
        <w:jc w:val="both"/>
      </w:pPr>
      <w:r>
        <w:rPr>
          <w:rFonts w:ascii="Times New Roman"/>
          <w:b w:val="false"/>
          <w:i w:val="false"/>
          <w:color w:val="000000"/>
          <w:sz w:val="28"/>
        </w:rPr>
        <w:t>
      Меншік иелері болып табылмайтын тұлғаларға машиналарды мемлекеттік тіркеуді қоса алғанда, тіркеу іс-қимылдарын жүзеге асыру үшін тіркеу іс-қимылдарының бастамашылары жеке және заңды тұлғаларға белгіленген құжаттардан бөлек тіркеу пунктіне шарттардың (жалдау, қосалқы жалдау, лизинг, сублизинг, кепiлге беру) және машинаны қабылдау-беру актiсiнің түпнұсқасы мен көшiрмесiн немесе машинаны иелену құқығын растайтын өзге де құжатты ұсынады. Сондай-ақ тіркеу іс-қимылдарының бастамашылары тиісті тіркеу іс-қимылын жасауға меншiк иесi (жеке тұлғалар үшін) немесе заңды тұлғаның бірінші орынбасары (заңды тұлғалар үшін) қол қойған, мөрмен расталған (заңды тұлғалар үшін) машина иесінің жазбаша келісімін ұсынады.</w:t>
      </w:r>
    </w:p>
    <w:bookmarkEnd w:id="192"/>
    <w:bookmarkStart w:name="z221" w:id="193"/>
    <w:p>
      <w:pPr>
        <w:spacing w:after="0"/>
        <w:ind w:left="0"/>
        <w:jc w:val="both"/>
      </w:pPr>
      <w:r>
        <w:rPr>
          <w:rFonts w:ascii="Times New Roman"/>
          <w:b w:val="false"/>
          <w:i w:val="false"/>
          <w:color w:val="000000"/>
          <w:sz w:val="28"/>
        </w:rPr>
        <w:t>
      Егер, тiркеу iс-қимылдары жүргізілетін машина ортақ меншiкте болса, тiркеу құжаттарында барлық меншiк иелерi көрсетiледi және құжаттар машинаның барлық иелерiнің атынан берiледi. Жеке тұлғаларды ортақ меншіктен шығаруға негіз болып нотариалды куәландырылған мәміле саналады.</w:t>
      </w:r>
    </w:p>
    <w:bookmarkEnd w:id="193"/>
    <w:bookmarkStart w:name="z222" w:id="194"/>
    <w:p>
      <w:pPr>
        <w:spacing w:after="0"/>
        <w:ind w:left="0"/>
        <w:jc w:val="both"/>
      </w:pPr>
      <w:r>
        <w:rPr>
          <w:rFonts w:ascii="Times New Roman"/>
          <w:b w:val="false"/>
          <w:i w:val="false"/>
          <w:color w:val="000000"/>
          <w:sz w:val="28"/>
        </w:rPr>
        <w:t>
      Егер, меншік иелері 14 жасқа толмаған, кәмелеттік жасқа жетпеген азаматтар болса, олардың атынан тiркеу іс-қимылдарын ата-аналары (асырап алушылары) немесе туу туралы куәлікті ұсына отырып, қорғаншылық және қамқоршылық органдары жасайды.</w:t>
      </w:r>
    </w:p>
    <w:bookmarkEnd w:id="194"/>
    <w:bookmarkStart w:name="z223" w:id="195"/>
    <w:p>
      <w:pPr>
        <w:spacing w:after="0"/>
        <w:ind w:left="0"/>
        <w:jc w:val="both"/>
      </w:pPr>
      <w:r>
        <w:rPr>
          <w:rFonts w:ascii="Times New Roman"/>
          <w:b w:val="false"/>
          <w:i w:val="false"/>
          <w:color w:val="000000"/>
          <w:sz w:val="28"/>
        </w:rPr>
        <w:t>
      Меншік иелері 14-тен 18 жасқа дейінгі адамдар болған жағдайда, тіркеу іс-қимылдарын ата-аналарының (асырап алушыларының) немесе туу туралы куәлікті ұсына отырып, қорғаншылық және қамқоршылық органдарының жазбаша келісімімен осы адамдар жасайды.</w:t>
      </w:r>
    </w:p>
    <w:bookmarkEnd w:id="195"/>
    <w:bookmarkStart w:name="z224" w:id="196"/>
    <w:p>
      <w:pPr>
        <w:spacing w:after="0"/>
        <w:ind w:left="0"/>
        <w:jc w:val="both"/>
      </w:pPr>
      <w:r>
        <w:rPr>
          <w:rFonts w:ascii="Times New Roman"/>
          <w:b w:val="false"/>
          <w:i w:val="false"/>
          <w:color w:val="000000"/>
          <w:sz w:val="28"/>
        </w:rPr>
        <w:t>
      Жеке және заңды тұлғалардың аукциондардан және сауда биржаларынан сатып алған машиналарын тіркеу тіркеу пункттеріне тиісті мөрлермен және уәкілетті адамдардың қолтаңбаларымен расталған аукционның хаттамасы мен сату-сатып алу шарты ұсынылғаннан кейін жүргізіледі.</w:t>
      </w:r>
    </w:p>
    <w:bookmarkEnd w:id="196"/>
    <w:bookmarkStart w:name="z225" w:id="197"/>
    <w:p>
      <w:pPr>
        <w:spacing w:after="0"/>
        <w:ind w:left="0"/>
        <w:jc w:val="both"/>
      </w:pPr>
      <w:r>
        <w:rPr>
          <w:rFonts w:ascii="Times New Roman"/>
          <w:b w:val="false"/>
          <w:i w:val="false"/>
          <w:color w:val="000000"/>
          <w:sz w:val="28"/>
        </w:rPr>
        <w:t>
      Машиналарды тіркеген (уақытша тіркеген), қайта тіркеген, тіркеу есебінен шығарған кезде қажетті құжаттар тіркеу пунктіне ұсынылады, онда осы стандарттың талаптарына сәйкес келуі тұрғысынан тексеру жүзеге асырылады және кіріс құжаттарын есепке алу кітабына тиісті жазбалар енгізіледі.</w:t>
      </w:r>
    </w:p>
    <w:bookmarkEnd w:id="197"/>
    <w:bookmarkStart w:name="z226" w:id="198"/>
    <w:p>
      <w:pPr>
        <w:spacing w:after="0"/>
        <w:ind w:left="0"/>
        <w:jc w:val="both"/>
      </w:pPr>
      <w:r>
        <w:rPr>
          <w:rFonts w:ascii="Times New Roman"/>
          <w:b w:val="false"/>
          <w:i w:val="false"/>
          <w:color w:val="000000"/>
          <w:sz w:val="28"/>
        </w:rPr>
        <w:t>
      Құжаттарды қабылдау аяқталған соң өтініш берушіге қажетті құжаттардың қабылданғаны туралы белгісі бар өтініш көшірмесі беріледі.</w:t>
      </w:r>
    </w:p>
    <w:bookmarkEnd w:id="198"/>
    <w:bookmarkStart w:name="z227" w:id="199"/>
    <w:p>
      <w:pPr>
        <w:spacing w:after="0"/>
        <w:ind w:left="0"/>
        <w:jc w:val="both"/>
      </w:pPr>
      <w:r>
        <w:rPr>
          <w:rFonts w:ascii="Times New Roman"/>
          <w:b w:val="false"/>
          <w:i w:val="false"/>
          <w:color w:val="000000"/>
          <w:sz w:val="28"/>
        </w:rPr>
        <w:t>
      2) портал арқылы жүгінген кезде:</w:t>
      </w:r>
    </w:p>
    <w:bookmarkEnd w:id="199"/>
    <w:bookmarkStart w:name="z228" w:id="200"/>
    <w:p>
      <w:pPr>
        <w:spacing w:after="0"/>
        <w:ind w:left="0"/>
        <w:jc w:val="both"/>
      </w:pPr>
      <w:r>
        <w:rPr>
          <w:rFonts w:ascii="Times New Roman"/>
          <w:b w:val="false"/>
          <w:i w:val="false"/>
          <w:color w:val="000000"/>
          <w:sz w:val="28"/>
        </w:rPr>
        <w:t>
      стандартқа 1 және 2- қосымшаларға сәйкес электрондық құжат нысанында өтініш;</w:t>
      </w:r>
    </w:p>
    <w:bookmarkEnd w:id="200"/>
    <w:bookmarkStart w:name="z229" w:id="201"/>
    <w:p>
      <w:pPr>
        <w:spacing w:after="0"/>
        <w:ind w:left="0"/>
        <w:jc w:val="both"/>
      </w:pPr>
      <w:r>
        <w:rPr>
          <w:rFonts w:ascii="Times New Roman"/>
          <w:b w:val="false"/>
          <w:i w:val="false"/>
          <w:color w:val="000000"/>
          <w:sz w:val="28"/>
        </w:rPr>
        <w:t>
      машинаны тіркеу құжатының (техникалық паспорттың) электрондық көшірмесі.</w:t>
      </w:r>
    </w:p>
    <w:bookmarkEnd w:id="201"/>
    <w:bookmarkStart w:name="z230" w:id="202"/>
    <w:p>
      <w:pPr>
        <w:spacing w:after="0"/>
        <w:ind w:left="0"/>
        <w:jc w:val="both"/>
      </w:pPr>
      <w:r>
        <w:rPr>
          <w:rFonts w:ascii="Times New Roman"/>
          <w:b w:val="false"/>
          <w:i w:val="false"/>
          <w:color w:val="000000"/>
          <w:sz w:val="28"/>
        </w:rPr>
        <w:t>
      Жеке басын куәландыратын, заңды тұлғаны мемлекеттік тіркеу (қайта тіркеу) туралы құжаттардың мәліметтерін, көрсетілетін қызметті беруші тиісті мемлекеттік ақпараттық жүйелерден "электрондық үкімет" шлюзі арқылы алады.</w:t>
      </w:r>
    </w:p>
    <w:bookmarkEnd w:id="202"/>
    <w:bookmarkStart w:name="z231" w:id="203"/>
    <w:p>
      <w:pPr>
        <w:spacing w:after="0"/>
        <w:ind w:left="0"/>
        <w:jc w:val="both"/>
      </w:pPr>
      <w:r>
        <w:rPr>
          <w:rFonts w:ascii="Times New Roman"/>
          <w:b w:val="false"/>
          <w:i w:val="false"/>
          <w:color w:val="000000"/>
          <w:sz w:val="28"/>
        </w:rPr>
        <w:t>
      6. Мемлекеттік қызметті көрсету процесінің құрамына мынадай рәсімдер (іс-қимылдар) кіреді:</w:t>
      </w:r>
    </w:p>
    <w:bookmarkEnd w:id="203"/>
    <w:bookmarkStart w:name="z232" w:id="204"/>
    <w:p>
      <w:pPr>
        <w:spacing w:after="0"/>
        <w:ind w:left="0"/>
        <w:jc w:val="both"/>
      </w:pPr>
      <w:r>
        <w:rPr>
          <w:rFonts w:ascii="Times New Roman"/>
          <w:b w:val="false"/>
          <w:i w:val="false"/>
          <w:color w:val="000000"/>
          <w:sz w:val="28"/>
        </w:rPr>
        <w:t>
      1) көрсетілетін қызметті беруші кеңсесінің қызметкері көрсетілетін қызметті алушының өтініші мен құжаттар топтамасын қабылдап, өтінішті тіркейді, қабылданған күні мен уақытын, кіріс нөмірін, өтінішті қабылдаған лауазымды адамның тегі мен аты-жөнін, мемлекеттік көрсетілетін қызметті алу күнін (уақытын) және құжаттарды беру орнын көрсете отырып, өтініштің көшірмесіне құжаттардың қабылданғаны туралы мөртабан қояды – 5 (бес) минут;</w:t>
      </w:r>
    </w:p>
    <w:bookmarkEnd w:id="204"/>
    <w:bookmarkStart w:name="z233" w:id="205"/>
    <w:p>
      <w:pPr>
        <w:spacing w:after="0"/>
        <w:ind w:left="0"/>
        <w:jc w:val="both"/>
      </w:pPr>
      <w:r>
        <w:rPr>
          <w:rFonts w:ascii="Times New Roman"/>
          <w:b w:val="false"/>
          <w:i w:val="false"/>
          <w:color w:val="000000"/>
          <w:sz w:val="28"/>
        </w:rPr>
        <w:t>
      2) көрсетілетін қызметті беруші кеңсесінің қызметкері тіркелген өтінішті қарар қою үшін көрсетілетін қызметті беруші басшысының қарауына береді – 5 (бес) минут;</w:t>
      </w:r>
    </w:p>
    <w:bookmarkEnd w:id="205"/>
    <w:bookmarkStart w:name="z234" w:id="206"/>
    <w:p>
      <w:pPr>
        <w:spacing w:after="0"/>
        <w:ind w:left="0"/>
        <w:jc w:val="both"/>
      </w:pPr>
      <w:r>
        <w:rPr>
          <w:rFonts w:ascii="Times New Roman"/>
          <w:b w:val="false"/>
          <w:i w:val="false"/>
          <w:color w:val="000000"/>
          <w:sz w:val="28"/>
        </w:rPr>
        <w:t>
      3) көрсетілетін қызметті берушінің басшысы жауапты орындаушыны айқындап, қарар қояды және көрсетілетін қызметті алушының құжаттар топтамасын көрсетілетін қызметті берушінің жауапты орындаушысына жолдайды – 10 (он) минут;</w:t>
      </w:r>
    </w:p>
    <w:bookmarkEnd w:id="206"/>
    <w:bookmarkStart w:name="z235" w:id="207"/>
    <w:p>
      <w:pPr>
        <w:spacing w:after="0"/>
        <w:ind w:left="0"/>
        <w:jc w:val="both"/>
      </w:pPr>
      <w:r>
        <w:rPr>
          <w:rFonts w:ascii="Times New Roman"/>
          <w:b w:val="false"/>
          <w:i w:val="false"/>
          <w:color w:val="000000"/>
          <w:sz w:val="28"/>
        </w:rPr>
        <w:t xml:space="preserve">
      4) көрсетілетін қызметті берушінің жауапты орындаушысы көрсетілетін қызметті алушының құжаттар топтамасының осы регламенттің </w:t>
      </w:r>
      <w:r>
        <w:rPr>
          <w:rFonts w:ascii="Times New Roman"/>
          <w:b w:val="false"/>
          <w:i w:val="false"/>
          <w:color w:val="000000"/>
          <w:sz w:val="28"/>
        </w:rPr>
        <w:t>5-тармағының</w:t>
      </w:r>
      <w:r>
        <w:rPr>
          <w:rFonts w:ascii="Times New Roman"/>
          <w:b w:val="false"/>
          <w:i w:val="false"/>
          <w:color w:val="000000"/>
          <w:sz w:val="28"/>
        </w:rPr>
        <w:t xml:space="preserve"> талаптарға сәйкестігін тексеріп, мемлекеттік қызметті көрсету нәтижесінің жобасын дайындайды – күнтізбелік 14 (он төрт) күн;</w:t>
      </w:r>
    </w:p>
    <w:bookmarkEnd w:id="207"/>
    <w:bookmarkStart w:name="z236" w:id="208"/>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қызметті көрсету нәтижесіне қол қойып, оны кеңсеге жолдайды – 5 (бес) минут;</w:t>
      </w:r>
    </w:p>
    <w:bookmarkEnd w:id="208"/>
    <w:bookmarkStart w:name="z237" w:id="209"/>
    <w:p>
      <w:pPr>
        <w:spacing w:after="0"/>
        <w:ind w:left="0"/>
        <w:jc w:val="both"/>
      </w:pPr>
      <w:r>
        <w:rPr>
          <w:rFonts w:ascii="Times New Roman"/>
          <w:b w:val="false"/>
          <w:i w:val="false"/>
          <w:color w:val="000000"/>
          <w:sz w:val="28"/>
        </w:rPr>
        <w:t>
      6) көрсетілетін қызметті беруші кеңсесінің қызметкері көрсетілетін қызметті алушыға не оның өкіліне мемлекеттік қызметті көрсету нәтижесін береді – 5 (бес) минут.</w:t>
      </w:r>
    </w:p>
    <w:bookmarkEnd w:id="209"/>
    <w:bookmarkStart w:name="z238" w:id="210"/>
    <w:p>
      <w:pPr>
        <w:spacing w:after="0"/>
        <w:ind w:left="0"/>
        <w:jc w:val="both"/>
      </w:pPr>
      <w:r>
        <w:rPr>
          <w:rFonts w:ascii="Times New Roman"/>
          <w:b w:val="false"/>
          <w:i w:val="false"/>
          <w:color w:val="000000"/>
          <w:sz w:val="28"/>
        </w:rPr>
        <w:t>
      7. Келесі рәсімді (іс-қимылды) орындауды бастау үшін негіз болатын мемлекеттік қызметті көрсету бойынша рәсімнің (іс-қимылдың) нәтижесі:</w:t>
      </w:r>
    </w:p>
    <w:bookmarkEnd w:id="210"/>
    <w:bookmarkStart w:name="z239" w:id="211"/>
    <w:p>
      <w:pPr>
        <w:spacing w:after="0"/>
        <w:ind w:left="0"/>
        <w:jc w:val="both"/>
      </w:pPr>
      <w:r>
        <w:rPr>
          <w:rFonts w:ascii="Times New Roman"/>
          <w:b w:val="false"/>
          <w:i w:val="false"/>
          <w:color w:val="000000"/>
          <w:sz w:val="28"/>
        </w:rPr>
        <w:t>
      көрсетілетін қызметті алушының құжаттар топтамасын қабылдау және тіркеу;</w:t>
      </w:r>
    </w:p>
    <w:bookmarkEnd w:id="211"/>
    <w:bookmarkStart w:name="z240" w:id="212"/>
    <w:p>
      <w:pPr>
        <w:spacing w:after="0"/>
        <w:ind w:left="0"/>
        <w:jc w:val="both"/>
      </w:pPr>
      <w:r>
        <w:rPr>
          <w:rFonts w:ascii="Times New Roman"/>
          <w:b w:val="false"/>
          <w:i w:val="false"/>
          <w:color w:val="000000"/>
          <w:sz w:val="28"/>
        </w:rPr>
        <w:t>
      көрсетілетін қызметті беруші басшысының көрсетілетін қызметті алушының құжаттар топтамасын алуы;</w:t>
      </w:r>
    </w:p>
    <w:bookmarkEnd w:id="212"/>
    <w:bookmarkStart w:name="z241" w:id="213"/>
    <w:p>
      <w:pPr>
        <w:spacing w:after="0"/>
        <w:ind w:left="0"/>
        <w:jc w:val="both"/>
      </w:pPr>
      <w:r>
        <w:rPr>
          <w:rFonts w:ascii="Times New Roman"/>
          <w:b w:val="false"/>
          <w:i w:val="false"/>
          <w:color w:val="000000"/>
          <w:sz w:val="28"/>
        </w:rPr>
        <w:t>
      көрсетілетін қызметті берушінің жауапты орындаушысын айқындап, басшының қарарын ресімдеу;</w:t>
      </w:r>
    </w:p>
    <w:bookmarkEnd w:id="213"/>
    <w:bookmarkStart w:name="z242" w:id="214"/>
    <w:p>
      <w:pPr>
        <w:spacing w:after="0"/>
        <w:ind w:left="0"/>
        <w:jc w:val="both"/>
      </w:pPr>
      <w:r>
        <w:rPr>
          <w:rFonts w:ascii="Times New Roman"/>
          <w:b w:val="false"/>
          <w:i w:val="false"/>
          <w:color w:val="000000"/>
          <w:sz w:val="28"/>
        </w:rPr>
        <w:t>
      көрсетілетін қызметті берушінің жауапты орындаушысының мемлекеттік қызметті көрсету нәтижесін зерделеп, дайындау үшін көрсетілетін қызметті алушының құжаттар топтамасын алуы;</w:t>
      </w:r>
    </w:p>
    <w:bookmarkEnd w:id="214"/>
    <w:bookmarkStart w:name="z243" w:id="215"/>
    <w:p>
      <w:pPr>
        <w:spacing w:after="0"/>
        <w:ind w:left="0"/>
        <w:jc w:val="both"/>
      </w:pPr>
      <w:r>
        <w:rPr>
          <w:rFonts w:ascii="Times New Roman"/>
          <w:b w:val="false"/>
          <w:i w:val="false"/>
          <w:color w:val="000000"/>
          <w:sz w:val="28"/>
        </w:rPr>
        <w:t>
      мемлекеттік қызметті көрсету нәтижесіне қол қою және көрсетілетін қызметті беруші кеңсесі қызметкерінің мемлекеттік қызметті көрсету нәтижесін алуы;</w:t>
      </w:r>
    </w:p>
    <w:bookmarkEnd w:id="215"/>
    <w:bookmarkStart w:name="z244" w:id="216"/>
    <w:p>
      <w:pPr>
        <w:spacing w:after="0"/>
        <w:ind w:left="0"/>
        <w:jc w:val="both"/>
      </w:pPr>
      <w:r>
        <w:rPr>
          <w:rFonts w:ascii="Times New Roman"/>
          <w:b w:val="false"/>
          <w:i w:val="false"/>
          <w:color w:val="000000"/>
          <w:sz w:val="28"/>
        </w:rPr>
        <w:t>
      көрсетілетін қызметті алушыға мемлекеттік қызметті көрсету нәтижесін беру.</w:t>
      </w:r>
    </w:p>
    <w:bookmarkEnd w:id="216"/>
    <w:bookmarkStart w:name="z245" w:id="217"/>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217"/>
    <w:bookmarkStart w:name="z246" w:id="218"/>
    <w:p>
      <w:pPr>
        <w:spacing w:after="0"/>
        <w:ind w:left="0"/>
        <w:jc w:val="both"/>
      </w:pPr>
      <w:r>
        <w:rPr>
          <w:rFonts w:ascii="Times New Roman"/>
          <w:b w:val="false"/>
          <w:i w:val="false"/>
          <w:color w:val="000000"/>
          <w:sz w:val="28"/>
        </w:rPr>
        <w:t>
      8. Мемлекеттік қызметті көрсету процесіне көрсетілетін қызметті берушінің мынадай құрылымдық бөлімшелері (қызметкерлері) қатысады:</w:t>
      </w:r>
    </w:p>
    <w:bookmarkEnd w:id="218"/>
    <w:bookmarkStart w:name="z247" w:id="219"/>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219"/>
    <w:bookmarkStart w:name="z248" w:id="220"/>
    <w:p>
      <w:pPr>
        <w:spacing w:after="0"/>
        <w:ind w:left="0"/>
        <w:jc w:val="both"/>
      </w:pPr>
      <w:r>
        <w:rPr>
          <w:rFonts w:ascii="Times New Roman"/>
          <w:b w:val="false"/>
          <w:i w:val="false"/>
          <w:color w:val="000000"/>
          <w:sz w:val="28"/>
        </w:rPr>
        <w:t>
      2) көрсетілетін қызметті берушінің басшысы;</w:t>
      </w:r>
    </w:p>
    <w:bookmarkEnd w:id="220"/>
    <w:bookmarkStart w:name="z249" w:id="221"/>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221"/>
    <w:bookmarkStart w:name="z250" w:id="222"/>
    <w:p>
      <w:pPr>
        <w:spacing w:after="0"/>
        <w:ind w:left="0"/>
        <w:jc w:val="both"/>
      </w:pPr>
      <w:r>
        <w:rPr>
          <w:rFonts w:ascii="Times New Roman"/>
          <w:b w:val="false"/>
          <w:i w:val="false"/>
          <w:color w:val="000000"/>
          <w:sz w:val="28"/>
        </w:rPr>
        <w:t>
      9.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222"/>
    <w:bookmarkStart w:name="z251" w:id="223"/>
    <w:p>
      <w:pPr>
        <w:spacing w:after="0"/>
        <w:ind w:left="0"/>
        <w:jc w:val="both"/>
      </w:pPr>
      <w:r>
        <w:rPr>
          <w:rFonts w:ascii="Times New Roman"/>
          <w:b w:val="false"/>
          <w:i w:val="false"/>
          <w:color w:val="000000"/>
          <w:sz w:val="28"/>
        </w:rPr>
        <w:t>
      1) көрсетілетін қызметті алушының құжаттар топтамасын қабылдау және тіркеу – 5 (бес) минут;</w:t>
      </w:r>
    </w:p>
    <w:bookmarkEnd w:id="223"/>
    <w:bookmarkStart w:name="z252" w:id="224"/>
    <w:p>
      <w:pPr>
        <w:spacing w:after="0"/>
        <w:ind w:left="0"/>
        <w:jc w:val="both"/>
      </w:pPr>
      <w:r>
        <w:rPr>
          <w:rFonts w:ascii="Times New Roman"/>
          <w:b w:val="false"/>
          <w:i w:val="false"/>
          <w:color w:val="000000"/>
          <w:sz w:val="28"/>
        </w:rPr>
        <w:t>
      2) құжаттар топтамасын бұрыштама қою үшін көрсетілетін қызметті берушінің басшысына жолдау – 5 (бес) минут;</w:t>
      </w:r>
    </w:p>
    <w:bookmarkEnd w:id="224"/>
    <w:bookmarkStart w:name="z253" w:id="225"/>
    <w:p>
      <w:pPr>
        <w:spacing w:after="0"/>
        <w:ind w:left="0"/>
        <w:jc w:val="both"/>
      </w:pPr>
      <w:r>
        <w:rPr>
          <w:rFonts w:ascii="Times New Roman"/>
          <w:b w:val="false"/>
          <w:i w:val="false"/>
          <w:color w:val="000000"/>
          <w:sz w:val="28"/>
        </w:rPr>
        <w:t>
      3) көрсетілетін қызметті берушінің жауапты орындаушысын айқындап, қарар қою – 10 (он) минут;</w:t>
      </w:r>
    </w:p>
    <w:bookmarkEnd w:id="225"/>
    <w:bookmarkStart w:name="z254" w:id="226"/>
    <w:p>
      <w:pPr>
        <w:spacing w:after="0"/>
        <w:ind w:left="0"/>
        <w:jc w:val="both"/>
      </w:pPr>
      <w:r>
        <w:rPr>
          <w:rFonts w:ascii="Times New Roman"/>
          <w:b w:val="false"/>
          <w:i w:val="false"/>
          <w:color w:val="000000"/>
          <w:sz w:val="28"/>
        </w:rPr>
        <w:t>
      4) көрсетілетін қызметті алушының құжаттар топтамасын зерделеп, мемлекеттік қызметті көрсету нәтижесін дайындау – күнтізбелік 14 (он төрт) күн;</w:t>
      </w:r>
    </w:p>
    <w:bookmarkEnd w:id="226"/>
    <w:bookmarkStart w:name="z255" w:id="227"/>
    <w:p>
      <w:pPr>
        <w:spacing w:after="0"/>
        <w:ind w:left="0"/>
        <w:jc w:val="both"/>
      </w:pPr>
      <w:r>
        <w:rPr>
          <w:rFonts w:ascii="Times New Roman"/>
          <w:b w:val="false"/>
          <w:i w:val="false"/>
          <w:color w:val="000000"/>
          <w:sz w:val="28"/>
        </w:rPr>
        <w:t>
      5) мемлекеттік қызметті көрсету нәтижесіне қол қойып, оны кеңсеге жолдау – 5 (бес) минут;</w:t>
      </w:r>
    </w:p>
    <w:bookmarkEnd w:id="227"/>
    <w:bookmarkStart w:name="z256" w:id="228"/>
    <w:p>
      <w:pPr>
        <w:spacing w:after="0"/>
        <w:ind w:left="0"/>
        <w:jc w:val="both"/>
      </w:pPr>
      <w:r>
        <w:rPr>
          <w:rFonts w:ascii="Times New Roman"/>
          <w:b w:val="false"/>
          <w:i w:val="false"/>
          <w:color w:val="000000"/>
          <w:sz w:val="28"/>
        </w:rPr>
        <w:t>
      6) көрсетілетін қызметті беруші кеңсесінің қызметкері көрсетілетін қызметті алушыға не оның өкіліне мемлекеттік қызметті көрсету нәтижесін береді – 5 (бес) минут.</w:t>
      </w:r>
    </w:p>
    <w:bookmarkEnd w:id="228"/>
    <w:bookmarkStart w:name="z257" w:id="229"/>
    <w:p>
      <w:pPr>
        <w:spacing w:after="0"/>
        <w:ind w:left="0"/>
        <w:jc w:val="left"/>
      </w:pPr>
      <w:r>
        <w:rPr>
          <w:rFonts w:ascii="Times New Roman"/>
          <w:b/>
          <w:i w:val="false"/>
          <w:color w:val="000000"/>
        </w:rPr>
        <w:t xml:space="preserve"> 4. Мемлекеттік қызметті көрсету процесінде халыққа қызмет көрсету орталығымен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229"/>
    <w:bookmarkStart w:name="z258" w:id="230"/>
    <w:p>
      <w:pPr>
        <w:spacing w:after="0"/>
        <w:ind w:left="0"/>
        <w:jc w:val="both"/>
      </w:pPr>
      <w:r>
        <w:rPr>
          <w:rFonts w:ascii="Times New Roman"/>
          <w:b w:val="false"/>
          <w:i w:val="false"/>
          <w:color w:val="000000"/>
          <w:sz w:val="28"/>
        </w:rPr>
        <w:t>
      10. Портал арқылы жүгінген кезде көрсетілетін қызметті алушы не оның өкілі көрсетілетін қызметті алушының ЭЦҚ куәландырылған электрондық құжат нысанында сұрау салады.</w:t>
      </w:r>
    </w:p>
    <w:bookmarkEnd w:id="230"/>
    <w:bookmarkStart w:name="z259" w:id="231"/>
    <w:p>
      <w:pPr>
        <w:spacing w:after="0"/>
        <w:ind w:left="0"/>
        <w:jc w:val="both"/>
      </w:pPr>
      <w:r>
        <w:rPr>
          <w:rFonts w:ascii="Times New Roman"/>
          <w:b w:val="false"/>
          <w:i w:val="false"/>
          <w:color w:val="000000"/>
          <w:sz w:val="28"/>
        </w:rPr>
        <w:t>
      Портал арқылы жүгінген жағдайда, "жеке кабинетте" мемлекеттік қызметті көрсету нәтижесін алу күні көрсетіле отырып, мемлекеттік қызметті көрсету үшін сұрау салудың қабылданғаны туралы мәртебе көрсетіледі.</w:t>
      </w:r>
    </w:p>
    <w:bookmarkEnd w:id="231"/>
    <w:bookmarkStart w:name="z260" w:id="232"/>
    <w:p>
      <w:pPr>
        <w:spacing w:after="0"/>
        <w:ind w:left="0"/>
        <w:jc w:val="both"/>
      </w:pPr>
      <w:r>
        <w:rPr>
          <w:rFonts w:ascii="Times New Roman"/>
          <w:b w:val="false"/>
          <w:i w:val="false"/>
          <w:color w:val="000000"/>
          <w:sz w:val="28"/>
        </w:rPr>
        <w:t>
      11. Портал арқылы мемлекеттік қызметті көрсету кезінде көрсетілетін қызметті берушінің және көрсетілетін қызметті алушының жүгіну тәртібін және рәсімдер (іс-қимылдар) реттілігінің тәртібін сипаттау:</w:t>
      </w:r>
    </w:p>
    <w:bookmarkEnd w:id="232"/>
    <w:bookmarkStart w:name="z261" w:id="233"/>
    <w:p>
      <w:pPr>
        <w:spacing w:after="0"/>
        <w:ind w:left="0"/>
        <w:jc w:val="both"/>
      </w:pPr>
      <w:r>
        <w:rPr>
          <w:rFonts w:ascii="Times New Roman"/>
          <w:b w:val="false"/>
          <w:i w:val="false"/>
          <w:color w:val="000000"/>
          <w:sz w:val="28"/>
        </w:rPr>
        <w:t>
      көрсетілетін қызметті алушыны жеке сәйкестендіру нөмірі (бұдан әрі - ЖСН) арқылы порталда тіркеу (авторландыру);</w:t>
      </w:r>
    </w:p>
    <w:bookmarkEnd w:id="233"/>
    <w:bookmarkStart w:name="z262" w:id="234"/>
    <w:p>
      <w:pPr>
        <w:spacing w:after="0"/>
        <w:ind w:left="0"/>
        <w:jc w:val="both"/>
      </w:pPr>
      <w:r>
        <w:rPr>
          <w:rFonts w:ascii="Times New Roman"/>
          <w:b w:val="false"/>
          <w:i w:val="false"/>
          <w:color w:val="000000"/>
          <w:sz w:val="28"/>
        </w:rPr>
        <w:t>
      электрондық үкімет порталында (бұдан әрі - ЭҮП) ЭЦҚ тіркеу куәлігінің әрекет ету мерзімін және тізімде қайтарылған (күші жойылған) тіркеу куәліктерінің жоқтығын, сондай - ақ сұрау салуда көрсетілген ЖСН мен ЭЦҚ тіркеу куәлігінде көрсетілген ЖСН арасындағы сәйкестендіру деректерінің сәйкестігін тексеру. ЭЦҚ түпнұсқалығының расталмауына байланысты, сұрау салынған көрсетілетін қызметтен бас тарту туралы хабарлама қалыптастыру не көрсетілетін қызметті алушының ЭЦҚ арқылы электрондық мемлекеттік қызметті көрсету үшін электрондық сұрау салуды куәландыру;</w:t>
      </w:r>
    </w:p>
    <w:bookmarkEnd w:id="234"/>
    <w:bookmarkStart w:name="z263" w:id="235"/>
    <w:p>
      <w:pPr>
        <w:spacing w:after="0"/>
        <w:ind w:left="0"/>
        <w:jc w:val="both"/>
      </w:pPr>
      <w:r>
        <w:rPr>
          <w:rFonts w:ascii="Times New Roman"/>
          <w:b w:val="false"/>
          <w:i w:val="false"/>
          <w:color w:val="000000"/>
          <w:sz w:val="28"/>
        </w:rPr>
        <w:t>
      көрсетілетін қызметті алушының электрондық мемлекеттік көрсетілетін қызметті таңдауы, электрондық сұрау салудың қажетті жолдарын толтырып, құжаттар топтамасын тіркеуі;</w:t>
      </w:r>
    </w:p>
    <w:bookmarkEnd w:id="235"/>
    <w:bookmarkStart w:name="z264" w:id="236"/>
    <w:p>
      <w:pPr>
        <w:spacing w:after="0"/>
        <w:ind w:left="0"/>
        <w:jc w:val="both"/>
      </w:pPr>
      <w:r>
        <w:rPr>
          <w:rFonts w:ascii="Times New Roman"/>
          <w:b w:val="false"/>
          <w:i w:val="false"/>
          <w:color w:val="000000"/>
          <w:sz w:val="28"/>
        </w:rPr>
        <w:t>
      көрсетілетін қызметті берушімен электрондық сұрауды өңдеу (тексеру, тіркеу);</w:t>
      </w:r>
    </w:p>
    <w:bookmarkEnd w:id="236"/>
    <w:bookmarkStart w:name="z265" w:id="237"/>
    <w:p>
      <w:pPr>
        <w:spacing w:after="0"/>
        <w:ind w:left="0"/>
        <w:jc w:val="both"/>
      </w:pPr>
      <w:r>
        <w:rPr>
          <w:rFonts w:ascii="Times New Roman"/>
          <w:b w:val="false"/>
          <w:i w:val="false"/>
          <w:color w:val="000000"/>
          <w:sz w:val="28"/>
        </w:rPr>
        <w:t>
      көрсетілетін қызметті беруші мемлекеттік қызметті көрсету процесінде көрсетілетін қызметті берушінің құрылымдық бөлімшелерінің (қызметкерлерінің) өзара іс-қимылы реттілігінің сипаттамасына сәйкес рәсімдерді (іс-қимылдарды) жүзеге асырады – күнтізбелік 14 (он төрт) күн;</w:t>
      </w:r>
    </w:p>
    <w:bookmarkEnd w:id="237"/>
    <w:bookmarkStart w:name="z266" w:id="238"/>
    <w:p>
      <w:pPr>
        <w:spacing w:after="0"/>
        <w:ind w:left="0"/>
        <w:jc w:val="both"/>
      </w:pPr>
      <w:r>
        <w:rPr>
          <w:rFonts w:ascii="Times New Roman"/>
          <w:b w:val="false"/>
          <w:i w:val="false"/>
          <w:color w:val="000000"/>
          <w:sz w:val="28"/>
        </w:rPr>
        <w:t>
      көрсетілетін қызметті берушінің көрсетілетін қызметті алушы тіркеу құжатын (телнұсқасын) және мемлекеттік нөмірлік белгіні ала алатын мекенжайды көрсете отырып, рұқсат құжатының дайын екендігі туралы хабарламаны көрсетілетін қызметті алушының "жеке кабинетіне" жолдауы;</w:t>
      </w:r>
    </w:p>
    <w:bookmarkEnd w:id="238"/>
    <w:bookmarkStart w:name="z267" w:id="239"/>
    <w:p>
      <w:pPr>
        <w:spacing w:after="0"/>
        <w:ind w:left="0"/>
        <w:jc w:val="both"/>
      </w:pPr>
      <w:r>
        <w:rPr>
          <w:rFonts w:ascii="Times New Roman"/>
          <w:b w:val="false"/>
          <w:i w:val="false"/>
          <w:color w:val="000000"/>
          <w:sz w:val="28"/>
        </w:rPr>
        <w:t>
      көрсетілетін қызметті алушы тіркеу құжатын (телнұсқасын) және мемлекеттік нөмірлік белгіні ала алатын мекенжайды көрсете отырып, рұқсат құжатының дайын екендігі туралы хабарламаны көрсетілетін қызметті алушының алуы.</w:t>
      </w:r>
    </w:p>
    <w:bookmarkEnd w:id="239"/>
    <w:bookmarkStart w:name="z268" w:id="240"/>
    <w:p>
      <w:pPr>
        <w:spacing w:after="0"/>
        <w:ind w:left="0"/>
        <w:jc w:val="both"/>
      </w:pPr>
      <w:r>
        <w:rPr>
          <w:rFonts w:ascii="Times New Roman"/>
          <w:b w:val="false"/>
          <w:i w:val="false"/>
          <w:color w:val="000000"/>
          <w:sz w:val="28"/>
        </w:rPr>
        <w:t>
      Мемлекеттік қызмет "Азаматтарға арналған үкімет" мемлекеттік корпорациясы арқылы көрсетілмейді.</w:t>
      </w:r>
    </w:p>
    <w:bookmarkEnd w:id="240"/>
    <w:bookmarkStart w:name="z269" w:id="241"/>
    <w:p>
      <w:pPr>
        <w:spacing w:after="0"/>
        <w:ind w:left="0"/>
        <w:jc w:val="both"/>
      </w:pPr>
      <w:r>
        <w:rPr>
          <w:rFonts w:ascii="Times New Roman"/>
          <w:b w:val="false"/>
          <w:i w:val="false"/>
          <w:color w:val="000000"/>
          <w:sz w:val="28"/>
        </w:rPr>
        <w:t xml:space="preserve">
      Мемлекеттік қызметті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қызметті берушілермен өзара іс-қимыл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көрсетудің бизнес-процесстерінің анықтамалығында көрсетіледі.</w:t>
      </w:r>
    </w:p>
    <w:bookmarkEnd w:id="241"/>
    <w:bookmarkStart w:name="z270" w:id="242"/>
    <w:p>
      <w:pPr>
        <w:spacing w:after="0"/>
        <w:ind w:left="0"/>
        <w:jc w:val="left"/>
      </w:pPr>
      <w:r>
        <w:rPr>
          <w:rFonts w:ascii="Times New Roman"/>
          <w:b/>
          <w:i w:val="false"/>
          <w:color w:val="000000"/>
        </w:rPr>
        <w:t xml:space="preserve"> 5. Мемлекеттік қызметті, оның ішінде электрондық нысанда көрсетілетін қызметті көрсету ерекшеліктері ескеріле отырып қойылатын өзге де талаптар</w:t>
      </w:r>
    </w:p>
    <w:bookmarkEnd w:id="242"/>
    <w:bookmarkStart w:name="z271" w:id="243"/>
    <w:p>
      <w:pPr>
        <w:spacing w:after="0"/>
        <w:ind w:left="0"/>
        <w:jc w:val="both"/>
      </w:pPr>
      <w:r>
        <w:rPr>
          <w:rFonts w:ascii="Times New Roman"/>
          <w:b w:val="false"/>
          <w:i w:val="false"/>
          <w:color w:val="000000"/>
          <w:sz w:val="28"/>
        </w:rPr>
        <w:t>
      12. Мемлекеттік қызметті көрсету үшін күту және қажетті құжаттарды дайындау үшін жағдайлар жасалады (күтуге арналған креслолар, құжаттарды толтыруға арналған орындар қажетті құжаттар мен оларды толтыру үлгілерінің тізбесі бар стендтермен жабдықталады).</w:t>
      </w:r>
    </w:p>
    <w:bookmarkEnd w:id="243"/>
    <w:bookmarkStart w:name="z272" w:id="244"/>
    <w:p>
      <w:pPr>
        <w:spacing w:after="0"/>
        <w:ind w:left="0"/>
        <w:jc w:val="both"/>
      </w:pPr>
      <w:r>
        <w:rPr>
          <w:rFonts w:ascii="Times New Roman"/>
          <w:b w:val="false"/>
          <w:i w:val="false"/>
          <w:color w:val="000000"/>
          <w:sz w:val="28"/>
        </w:rPr>
        <w:t>
      13. Мемлекеттік қызметті көрсету орындарының мекенжайлары:</w:t>
      </w:r>
    </w:p>
    <w:bookmarkEnd w:id="244"/>
    <w:bookmarkStart w:name="z273" w:id="245"/>
    <w:p>
      <w:pPr>
        <w:spacing w:after="0"/>
        <w:ind w:left="0"/>
        <w:jc w:val="both"/>
      </w:pPr>
      <w:r>
        <w:rPr>
          <w:rFonts w:ascii="Times New Roman"/>
          <w:b w:val="false"/>
          <w:i w:val="false"/>
          <w:color w:val="000000"/>
          <w:sz w:val="28"/>
        </w:rPr>
        <w:t>
      тиісті көрсетілетін қызметті берушінің интернет-ресурсында;</w:t>
      </w:r>
    </w:p>
    <w:bookmarkEnd w:id="245"/>
    <w:bookmarkStart w:name="z274" w:id="246"/>
    <w:p>
      <w:pPr>
        <w:spacing w:after="0"/>
        <w:ind w:left="0"/>
        <w:jc w:val="both"/>
      </w:pPr>
      <w:r>
        <w:rPr>
          <w:rFonts w:ascii="Times New Roman"/>
          <w:b w:val="false"/>
          <w:i w:val="false"/>
          <w:color w:val="000000"/>
          <w:sz w:val="28"/>
        </w:rPr>
        <w:t>
      Қазақстан Республикасы Ауыл шаруашылығы министрлігінің www.minagri.gov.kz интернет-ресурсында орналастырылған.</w:t>
      </w:r>
    </w:p>
    <w:bookmarkEnd w:id="246"/>
    <w:bookmarkStart w:name="z275" w:id="247"/>
    <w:p>
      <w:pPr>
        <w:spacing w:after="0"/>
        <w:ind w:left="0"/>
        <w:jc w:val="both"/>
      </w:pPr>
      <w:r>
        <w:rPr>
          <w:rFonts w:ascii="Times New Roman"/>
          <w:b w:val="false"/>
          <w:i w:val="false"/>
          <w:color w:val="000000"/>
          <w:sz w:val="28"/>
        </w:rPr>
        <w:t>
      14. Көрсетілетін қызметті алушының ЭЦҚ-сы болған жағдайда, мемлекеттік көрсетілетін қызметті портал арқылы электрондық нысанда алу мүмкіндігі жоқ.</w:t>
      </w:r>
    </w:p>
    <w:bookmarkEnd w:id="247"/>
    <w:bookmarkStart w:name="z276" w:id="248"/>
    <w:p>
      <w:pPr>
        <w:spacing w:after="0"/>
        <w:ind w:left="0"/>
        <w:jc w:val="both"/>
      </w:pPr>
      <w:r>
        <w:rPr>
          <w:rFonts w:ascii="Times New Roman"/>
          <w:b w:val="false"/>
          <w:i w:val="false"/>
          <w:color w:val="000000"/>
          <w:sz w:val="28"/>
        </w:rPr>
        <w:t>
      15. Көрсетілетін қызметті алушының порталдың "жеке кабинеті", сондай-ақ мемлекеттік қызметтер көрсету мәселелері жөніндегі бірыңғай байланыс орталығы арқылы қашықтықтан қол жеткізу режимінде мемлекеттік қызмет көрсету тәртібі және мәртебесі туралы ақпаратты алу мүмкіндігі жоқ.</w:t>
      </w:r>
    </w:p>
    <w:bookmarkEnd w:id="248"/>
    <w:bookmarkStart w:name="z277" w:id="249"/>
    <w:p>
      <w:pPr>
        <w:spacing w:after="0"/>
        <w:ind w:left="0"/>
        <w:jc w:val="both"/>
      </w:pPr>
      <w:r>
        <w:rPr>
          <w:rFonts w:ascii="Times New Roman"/>
          <w:b w:val="false"/>
          <w:i w:val="false"/>
          <w:color w:val="000000"/>
          <w:sz w:val="28"/>
        </w:rPr>
        <w:t>
      16. Мемлекеттік қызметті көрсету мәселелері жөніндегі анықтама қызметтерінің байланыс телефондары www.minagri.gov.kz интернет-ресурсында көрсетілген. Мемлекеттік қызметтер көрсету мәселелері бойынша бірыңғай байланыс орталығы: 1414.</w:t>
      </w:r>
    </w:p>
    <w:bookmarkEnd w:id="2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 және олардың базасында жасалған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өздігінен жүретін шассилер менмеханизмдер,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монтаждалған арнайы жабдығы бар тіркемелерді қоса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алғанда, олардың тіркемелері, өздігінен жүретін ауыл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шаруашылығы, мелиоративтік және жол-құрылыс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машиналары, сондай-ақ өтімділігі жоғары арнайы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машиналар үшін тіркеу құжатын (телнұсқасын)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нөмірлік белгі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88" w:id="250"/>
    <w:p>
      <w:pPr>
        <w:spacing w:after="0"/>
        <w:ind w:left="0"/>
        <w:jc w:val="left"/>
      </w:pPr>
      <w:r>
        <w:rPr>
          <w:rFonts w:ascii="Times New Roman"/>
          <w:b/>
          <w:i w:val="false"/>
          <w:color w:val="000000"/>
        </w:rPr>
        <w:t xml:space="preserve"> Көрсетілетін қызметті берушілер</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6"/>
        <w:gridCol w:w="6104"/>
      </w:tblGrid>
      <w:tr>
        <w:trPr>
          <w:trHeight w:val="30" w:hRule="atLeast"/>
        </w:trPr>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атауы</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r>
      <w:tr>
        <w:trPr>
          <w:trHeight w:val="30" w:hRule="atLeast"/>
        </w:trPr>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ауыл шаруашылығы басқармасы" коммуналдық мемлекеттік мекемесі</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Парк көшесі, 57 В</w:t>
            </w:r>
          </w:p>
        </w:tc>
      </w:tr>
      <w:tr>
        <w:trPr>
          <w:trHeight w:val="30" w:hRule="atLeast"/>
        </w:trPr>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ауыл шаруашылығы бөлімі" коммуналдық мемлекеттік мекемесі</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 Саумалкөл ауылы, Достық көшесі, 15</w:t>
            </w:r>
          </w:p>
        </w:tc>
      </w:tr>
      <w:tr>
        <w:trPr>
          <w:trHeight w:val="30" w:hRule="atLeast"/>
        </w:trPr>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әкімдігінің ауыл шаруашылығы бөлімі" коммуналдық мемлекеттік мекемесі</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 Талшық ауылы, Целинная көшесі, 13</w:t>
            </w:r>
          </w:p>
        </w:tc>
      </w:tr>
      <w:tr>
        <w:trPr>
          <w:trHeight w:val="30" w:hRule="atLeast"/>
        </w:trPr>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әкімдігінің ауыл шаруашылығы бөлімі" коммуналдық мемлекеттік мекемесі</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 Смирнов ауылы, Народная көшесі, 37</w:t>
            </w:r>
          </w:p>
        </w:tc>
      </w:tr>
      <w:tr>
        <w:trPr>
          <w:trHeight w:val="30" w:hRule="atLeast"/>
        </w:trPr>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әкімдігінің ауыл шаруашылығы бөлімі" коммуналдық мемлекеттік мекемесі</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Явленка ауылы, Ленин көшесі, 10</w:t>
            </w:r>
          </w:p>
        </w:tc>
      </w:tr>
      <w:tr>
        <w:trPr>
          <w:trHeight w:val="30" w:hRule="atLeast"/>
        </w:trPr>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ауыл шаруашылығы бөлімі" коммуналдық мемлекеттік мекемесі</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Преснов ауылы, Дружба көшесі, 6</w:t>
            </w:r>
          </w:p>
        </w:tc>
      </w:tr>
      <w:tr>
        <w:trPr>
          <w:trHeight w:val="30" w:hRule="atLeast"/>
        </w:trPr>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атындағы аудан әкімдігінің ауыл шаруашылығы бөлімі" коммуналдық мемлекеттік мекемесі</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атындағы аудан, Булаев қаласы, Пионерская көшесі, 2а</w:t>
            </w:r>
          </w:p>
        </w:tc>
      </w:tr>
      <w:tr>
        <w:trPr>
          <w:trHeight w:val="30" w:hRule="atLeast"/>
        </w:trPr>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ауыл шаруашылығы бөлімі" коммуналдық мемлекеттік мекемесі</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 Бескөл ауылы, Институтская көшесі, 1</w:t>
            </w:r>
          </w:p>
        </w:tc>
      </w:tr>
      <w:tr>
        <w:trPr>
          <w:trHeight w:val="30" w:hRule="atLeast"/>
        </w:trPr>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әкімдігінің ауыл шаруашылығы бөлімі" коммуналдық мемлекеттік мекемесі</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 Мамлют қаласы, Абай Құнанбаев көшесі, 5</w:t>
            </w:r>
          </w:p>
        </w:tc>
      </w:tr>
      <w:tr>
        <w:trPr>
          <w:trHeight w:val="30" w:hRule="atLeast"/>
        </w:trPr>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әкімдігінің ауыл шаруашылығы бөлімі" коммуналдық мемлекеттік мекемесі</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 Новоишим ауылы, Абылайхан көшесі, 28</w:t>
            </w:r>
          </w:p>
        </w:tc>
      </w:tr>
      <w:tr>
        <w:trPr>
          <w:trHeight w:val="30" w:hRule="atLeast"/>
        </w:trPr>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атындағы аудан әкімдігінің ауыл шаруашылығы бөлімі" коммуналдық мемлекеттік мекемесі</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 Тайынша қаласы, Қазақстан Конституциясы көшесі, 197</w:t>
            </w:r>
          </w:p>
        </w:tc>
      </w:tr>
      <w:tr>
        <w:trPr>
          <w:trHeight w:val="30" w:hRule="atLeast"/>
        </w:trPr>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атындағы аудан әкімдігінің ауыл шаруашылығы бөлімі" коммуналдық мемлекеттік мекемесі</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 Тимирязев ауылы, Шоқан Уәлиханов көшесі, 1</w:t>
            </w:r>
          </w:p>
        </w:tc>
      </w:tr>
      <w:tr>
        <w:trPr>
          <w:trHeight w:val="30" w:hRule="atLeast"/>
        </w:trPr>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атындағы аудан әкімдігінің ауыл шаруашылығы бөлімі" коммуналдық мемлекеттік мекемесі</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 Кішкенекөл ауылы, Жамбыл көшесі, 76</w:t>
            </w:r>
          </w:p>
        </w:tc>
      </w:tr>
      <w:tr>
        <w:trPr>
          <w:trHeight w:val="30" w:hRule="atLeast"/>
        </w:trPr>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 әкімдігінің ауыл шаруашылығы бөлімі" коммуналдық мемлекеттік мекемесі</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 Сергеевка қаласы, Победа көшесі, 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 және олардың базасында жасалған өздігінен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жүретін шассилер мен механизмдер, монтаждалған арнайы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жабдығы бар тіркемелерді қоса алғанда, олардың тіркемелері,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өздігінен жүретін ауыл шаруашылығы, мелиоративтік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жол-құрылыс машиналары, сондай-ақ өтімділігі жоғары арнайы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машиналар үшін тіркеу құжатын (телнұсқасын)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нөмірлік белгі беру"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298" w:id="251"/>
    <w:p>
      <w:pPr>
        <w:spacing w:after="0"/>
        <w:ind w:left="0"/>
        <w:jc w:val="left"/>
      </w:pPr>
      <w:r>
        <w:rPr>
          <w:rFonts w:ascii="Times New Roman"/>
          <w:b/>
          <w:i w:val="false"/>
          <w:color w:val="000000"/>
        </w:rPr>
        <w:t xml:space="preserve"> Көрсетілетін қызметті берушінің кеңсесі арқылы мемлекеттік қызметті көрсету кезінде</w:t>
      </w:r>
    </w:p>
    <w:bookmarkEnd w:id="251"/>
    <w:bookmarkStart w:name="z299" w:id="252"/>
    <w:p>
      <w:pPr>
        <w:spacing w:after="0"/>
        <w:ind w:left="0"/>
        <w:jc w:val="left"/>
      </w:pPr>
      <w:r>
        <w:rPr>
          <w:rFonts w:ascii="Times New Roman"/>
          <w:b/>
          <w:i w:val="false"/>
          <w:color w:val="000000"/>
        </w:rPr>
        <w:t xml:space="preserve"> "Тракторлар және олардың базасында жасалған өздігінен жүретін шассилер мен механизмдер, монтаждалған арнайы жабдығы бар тіркемелерді қоса алғанда, олардың тіркемелері, өздігінен жүретін ауыл шаруашылығы, мелиоративтік және жол-құрылыс машиналары, сондай-ақ өтімділігі жоғары арнайы машиналар үшін тіркеу құжатын (телнұсқасын) және мемлекеттік нөмірлік белгі беру" мемлекеттік қызметін көрсету бизнес-процесстерінің анықтамалығы</w:t>
      </w:r>
    </w:p>
    <w:bookmarkEnd w:id="252"/>
    <w:bookmarkStart w:name="z300" w:id="253"/>
    <w:p>
      <w:pPr>
        <w:spacing w:after="0"/>
        <w:ind w:left="0"/>
        <w:jc w:val="both"/>
      </w:pPr>
      <w:r>
        <w:rPr>
          <w:rFonts w:ascii="Times New Roman"/>
          <w:b w:val="false"/>
          <w:i w:val="false"/>
          <w:color w:val="000000"/>
          <w:sz w:val="28"/>
        </w:rPr>
        <w:t xml:space="preserve">
      </w:t>
      </w:r>
    </w:p>
    <w:bookmarkEnd w:id="253"/>
    <w:p>
      <w:pPr>
        <w:spacing w:after="0"/>
        <w:ind w:left="0"/>
        <w:jc w:val="both"/>
      </w:pPr>
      <w:r>
        <w:drawing>
          <wp:inline distT="0" distB="0" distL="0" distR="0">
            <wp:extent cx="78105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69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1" w:id="254"/>
    <w:p>
      <w:pPr>
        <w:spacing w:after="0"/>
        <w:ind w:left="0"/>
        <w:jc w:val="both"/>
      </w:pPr>
      <w:r>
        <w:rPr>
          <w:rFonts w:ascii="Times New Roman"/>
          <w:b w:val="false"/>
          <w:i w:val="false"/>
          <w:color w:val="000000"/>
          <w:sz w:val="28"/>
        </w:rPr>
        <w:t>
      Көрсетілетін қызметті берушінің кеңсесі арқылы мемлекеттік қызметті көрсету кезінде</w:t>
      </w:r>
    </w:p>
    <w:bookmarkEnd w:id="254"/>
    <w:bookmarkStart w:name="z302" w:id="255"/>
    <w:p>
      <w:pPr>
        <w:spacing w:after="0"/>
        <w:ind w:left="0"/>
        <w:jc w:val="both"/>
      </w:pPr>
      <w:r>
        <w:rPr>
          <w:rFonts w:ascii="Times New Roman"/>
          <w:b w:val="false"/>
          <w:i w:val="false"/>
          <w:color w:val="000000"/>
          <w:sz w:val="28"/>
        </w:rPr>
        <w:t xml:space="preserve">
      </w:t>
      </w:r>
    </w:p>
    <w:bookmarkEnd w:id="255"/>
    <w:p>
      <w:pPr>
        <w:spacing w:after="0"/>
        <w:ind w:left="0"/>
        <w:jc w:val="both"/>
      </w:pPr>
      <w:r>
        <w:drawing>
          <wp:inline distT="0" distB="0" distL="0" distR="0">
            <wp:extent cx="78105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3" w:id="256"/>
    <w:p>
      <w:pPr>
        <w:spacing w:after="0"/>
        <w:ind w:left="0"/>
        <w:jc w:val="both"/>
      </w:pPr>
      <w:r>
        <w:rPr>
          <w:rFonts w:ascii="Times New Roman"/>
          <w:b w:val="false"/>
          <w:i w:val="false"/>
          <w:color w:val="000000"/>
          <w:sz w:val="28"/>
        </w:rPr>
        <w:t>
      Шартты белгілер:</w:t>
      </w:r>
    </w:p>
    <w:bookmarkEnd w:id="256"/>
    <w:bookmarkStart w:name="z304" w:id="257"/>
    <w:p>
      <w:pPr>
        <w:spacing w:after="0"/>
        <w:ind w:left="0"/>
        <w:jc w:val="both"/>
      </w:pPr>
      <w:r>
        <w:rPr>
          <w:rFonts w:ascii="Times New Roman"/>
          <w:b w:val="false"/>
          <w:i w:val="false"/>
          <w:color w:val="000000"/>
          <w:sz w:val="28"/>
        </w:rPr>
        <w:t xml:space="preserve">
      </w:t>
      </w:r>
    </w:p>
    <w:bookmarkEnd w:id="257"/>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"29" шілдедегі № 211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310" w:id="258"/>
    <w:p>
      <w:pPr>
        <w:spacing w:after="0"/>
        <w:ind w:left="0"/>
        <w:jc w:val="left"/>
      </w:pPr>
      <w:r>
        <w:rPr>
          <w:rFonts w:ascii="Times New Roman"/>
          <w:b/>
          <w:i w:val="false"/>
          <w:color w:val="000000"/>
        </w:rPr>
        <w:t xml:space="preserve"> "Тракторлардың және олардың базасында жасалған өздігінен жүретін шассилер мен механизмдердің,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мемлекеттік тіркеу (тіркеуден алу)" мемлекеттік көрсетілетін қызмет регламенті</w:t>
      </w:r>
    </w:p>
    <w:bookmarkEnd w:id="258"/>
    <w:bookmarkStart w:name="z311" w:id="259"/>
    <w:p>
      <w:pPr>
        <w:spacing w:after="0"/>
        <w:ind w:left="0"/>
        <w:jc w:val="left"/>
      </w:pPr>
      <w:r>
        <w:rPr>
          <w:rFonts w:ascii="Times New Roman"/>
          <w:b/>
          <w:i w:val="false"/>
          <w:color w:val="000000"/>
        </w:rPr>
        <w:t xml:space="preserve"> 1. Жалпы ережелер</w:t>
      </w:r>
    </w:p>
    <w:bookmarkEnd w:id="259"/>
    <w:bookmarkStart w:name="z312" w:id="260"/>
    <w:p>
      <w:pPr>
        <w:spacing w:after="0"/>
        <w:ind w:left="0"/>
        <w:jc w:val="both"/>
      </w:pPr>
      <w:r>
        <w:rPr>
          <w:rFonts w:ascii="Times New Roman"/>
          <w:b w:val="false"/>
          <w:i w:val="false"/>
          <w:color w:val="000000"/>
          <w:sz w:val="28"/>
        </w:rPr>
        <w:t xml:space="preserve">
      1. "Тракторлардың және олардың базасында жасалған өздігінен жүретін шассилер мен механизмдердің,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мемлекеттік тіркеу (тіркеуден алу)" мемлекеттік көрсетілетін қызмет регламенті (бұдан әрі – регламент) "Техникалық инспекция саласындағы мемлекеттік көрсетілетін қызметтер стандарттарын бекіту туралы" Қазақстан Республикасы Ауыл шаруашылығы министрінің 2015 жылғы 06 мамырдағы № 4 - 3/421 бұйрығымен (Нормативтік құқықтық актілерді мемлекеттік тіркеу тізілімінде № 11766 болып тіркелді) бекітілген "Тракторлардың және олардың базасында жасалған өздігінен жүретін шассилер мен механизмдердің,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мемлекеттік тіркеу (тіркеуден алу)"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әзірленді.</w:t>
      </w:r>
    </w:p>
    <w:bookmarkEnd w:id="260"/>
    <w:bookmarkStart w:name="z313" w:id="261"/>
    <w:p>
      <w:pPr>
        <w:spacing w:after="0"/>
        <w:ind w:left="0"/>
        <w:jc w:val="both"/>
      </w:pPr>
      <w:r>
        <w:rPr>
          <w:rFonts w:ascii="Times New Roman"/>
          <w:b w:val="false"/>
          <w:i w:val="false"/>
          <w:color w:val="000000"/>
          <w:sz w:val="28"/>
        </w:rPr>
        <w:t xml:space="preserve">
      "Тракторлардың және олардың базасында жасалған өздігінен жүретін шассилер мен механизмдердің,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мемлекеттік тіркеу (тіркеуден алу)" мемлекеттік көрсетілетін қызметті (бұдан әрі – мемлекеттік көрсетілетін қызмет) облыстың, аудандардың жергілікті атқарушы органдарымен (бұдан әрі – көрсетілетін қызметті беруші)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көрсетеді.</w:t>
      </w:r>
    </w:p>
    <w:bookmarkEnd w:id="261"/>
    <w:bookmarkStart w:name="z314" w:id="262"/>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262"/>
    <w:bookmarkStart w:name="z315" w:id="263"/>
    <w:p>
      <w:pPr>
        <w:spacing w:after="0"/>
        <w:ind w:left="0"/>
        <w:jc w:val="both"/>
      </w:pPr>
      <w:r>
        <w:rPr>
          <w:rFonts w:ascii="Times New Roman"/>
          <w:b w:val="false"/>
          <w:i w:val="false"/>
          <w:color w:val="000000"/>
          <w:sz w:val="28"/>
        </w:rPr>
        <w:t>
      көрсетілетін қызметті берушінің кеңсесі;</w:t>
      </w:r>
    </w:p>
    <w:bookmarkEnd w:id="263"/>
    <w:bookmarkStart w:name="z316" w:id="264"/>
    <w:p>
      <w:pPr>
        <w:spacing w:after="0"/>
        <w:ind w:left="0"/>
        <w:jc w:val="both"/>
      </w:pPr>
      <w:r>
        <w:rPr>
          <w:rFonts w:ascii="Times New Roman"/>
          <w:b w:val="false"/>
          <w:i w:val="false"/>
          <w:color w:val="000000"/>
          <w:sz w:val="28"/>
        </w:rPr>
        <w:t xml:space="preserve">
      осы регламентке </w:t>
      </w:r>
      <w:r>
        <w:rPr>
          <w:rFonts w:ascii="Times New Roman"/>
          <w:b w:val="false"/>
          <w:i w:val="false"/>
          <w:color w:val="000000"/>
          <w:sz w:val="28"/>
        </w:rPr>
        <w:t>2 - қосымшаға</w:t>
      </w:r>
      <w:r>
        <w:rPr>
          <w:rFonts w:ascii="Times New Roman"/>
          <w:b w:val="false"/>
          <w:i w:val="false"/>
          <w:color w:val="000000"/>
          <w:sz w:val="28"/>
        </w:rPr>
        <w:t xml:space="preserve"> сәйкес "Азаматтарға арналған үкімет" мемлекеттік корпорациясы (бұдан әрі – Мемлекеттік корпорация);</w:t>
      </w:r>
    </w:p>
    <w:bookmarkEnd w:id="264"/>
    <w:bookmarkStart w:name="z317" w:id="265"/>
    <w:p>
      <w:pPr>
        <w:spacing w:after="0"/>
        <w:ind w:left="0"/>
        <w:jc w:val="both"/>
      </w:pPr>
      <w:r>
        <w:rPr>
          <w:rFonts w:ascii="Times New Roman"/>
          <w:b w:val="false"/>
          <w:i w:val="false"/>
          <w:color w:val="000000"/>
          <w:sz w:val="28"/>
        </w:rPr>
        <w:t>
      "электрондық үкіметтің" www.egov.kz веб-порталы (бұдан әрі - портал) арқылы жүзеге асырылады.</w:t>
      </w:r>
    </w:p>
    <w:bookmarkEnd w:id="265"/>
    <w:bookmarkStart w:name="z318" w:id="266"/>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немесе қағаз түрінде.</w:t>
      </w:r>
    </w:p>
    <w:bookmarkEnd w:id="266"/>
    <w:bookmarkStart w:name="z319" w:id="267"/>
    <w:p>
      <w:pPr>
        <w:spacing w:after="0"/>
        <w:ind w:left="0"/>
        <w:jc w:val="both"/>
      </w:pPr>
      <w:r>
        <w:rPr>
          <w:rFonts w:ascii="Times New Roman"/>
          <w:b w:val="false"/>
          <w:i w:val="false"/>
          <w:color w:val="000000"/>
          <w:sz w:val="28"/>
        </w:rPr>
        <w:t>
      Мемлекеттік қызметті көрсету мерзімдері:</w:t>
      </w:r>
    </w:p>
    <w:bookmarkEnd w:id="267"/>
    <w:bookmarkStart w:name="z320" w:id="268"/>
    <w:p>
      <w:pPr>
        <w:spacing w:after="0"/>
        <w:ind w:left="0"/>
        <w:jc w:val="both"/>
      </w:pPr>
      <w:r>
        <w:rPr>
          <w:rFonts w:ascii="Times New Roman"/>
          <w:b w:val="false"/>
          <w:i w:val="false"/>
          <w:color w:val="000000"/>
          <w:sz w:val="28"/>
        </w:rPr>
        <w:t>
       көрсетілетін қызметті берушіге, Мемлекеттік корпорацияға құжаттар топтамасын тапсырған күннен бастап немесе сондай-ақ порталға жүгінген кезде – 2 (екі) жұмыс күні.</w:t>
      </w:r>
    </w:p>
    <w:bookmarkEnd w:id="268"/>
    <w:bookmarkStart w:name="z321" w:id="269"/>
    <w:p>
      <w:pPr>
        <w:spacing w:after="0"/>
        <w:ind w:left="0"/>
        <w:jc w:val="both"/>
      </w:pPr>
      <w:r>
        <w:rPr>
          <w:rFonts w:ascii="Times New Roman"/>
          <w:b w:val="false"/>
          <w:i w:val="false"/>
          <w:color w:val="000000"/>
          <w:sz w:val="28"/>
        </w:rPr>
        <w:t>
      3. Мемлекеттік қызметті көрсету нәтижесі - тракторлардың және олардың базасында жасалған өздігінен жүретін шассилер мен механизмдердің,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мемлекеттік тіркеу туралы куәлікті немесе телнұсқасын беру немесе машина кепілінің тіркелгені туралы хабарлама беру не осы стандартта көрсетілген негіздер бойынша уәжді бас тарту.</w:t>
      </w:r>
    </w:p>
    <w:bookmarkEnd w:id="269"/>
    <w:bookmarkStart w:name="z322" w:id="270"/>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 және/немесе электрондық.</w:t>
      </w:r>
    </w:p>
    <w:bookmarkEnd w:id="270"/>
    <w:bookmarkStart w:name="z323" w:id="271"/>
    <w:p>
      <w:pPr>
        <w:spacing w:after="0"/>
        <w:ind w:left="0"/>
        <w:jc w:val="both"/>
      </w:pPr>
      <w:r>
        <w:rPr>
          <w:rFonts w:ascii="Times New Roman"/>
          <w:b w:val="false"/>
          <w:i w:val="false"/>
          <w:color w:val="000000"/>
          <w:sz w:val="28"/>
        </w:rPr>
        <w:t>
      Порталда мемлекеттік қызметті көрсету нәтижесі жеке немесе заңды тұлғаның "жеке кабинетіне" көрсетілетін қызметті берушінің уәкілетті адамының электрондық цифрлық қолтаңбасы (бұдан әрі – ЭЦҚ) қойылған электрондық құжат нысанында жіберіледі.</w:t>
      </w:r>
    </w:p>
    <w:bookmarkEnd w:id="271"/>
    <w:bookmarkStart w:name="z324" w:id="272"/>
    <w:p>
      <w:pPr>
        <w:spacing w:after="0"/>
        <w:ind w:left="0"/>
        <w:jc w:val="both"/>
      </w:pPr>
      <w:r>
        <w:rPr>
          <w:rFonts w:ascii="Times New Roman"/>
          <w:b w:val="false"/>
          <w:i w:val="false"/>
          <w:color w:val="000000"/>
          <w:sz w:val="28"/>
        </w:rPr>
        <w:t>
      Өтініш беруші мемлекеттік қызметті көрсету нәтижесін қағаз тасығышта алуға жүгінген жағдайда, мемлекеттік қызметті көрсету нәтижесі электрондық нысанда ресімделеді, басып шығарылады және қағаз тасығышта беріледі.</w:t>
      </w:r>
    </w:p>
    <w:bookmarkEnd w:id="272"/>
    <w:bookmarkStart w:name="z325" w:id="273"/>
    <w:p>
      <w:pPr>
        <w:spacing w:after="0"/>
        <w:ind w:left="0"/>
        <w:jc w:val="both"/>
      </w:pPr>
      <w:r>
        <w:rPr>
          <w:rFonts w:ascii="Times New Roman"/>
          <w:b w:val="false"/>
          <w:i w:val="false"/>
          <w:color w:val="000000"/>
          <w:sz w:val="28"/>
        </w:rPr>
        <w:t>
      Мемлекеттік қызмет жеке және заңды тұлғаларға (бұдан әрі - көрсетілетін қызметті алушыға) ақылы негізде көрсетіледі. Кепiл мiндеттемесi тараптарының келiсімі бойынша кепiл берушi де, кепiл ұстаушы да көрсетілетін қызметті алушы бола алады.</w:t>
      </w:r>
    </w:p>
    <w:bookmarkEnd w:id="273"/>
    <w:bookmarkStart w:name="z326" w:id="274"/>
    <w:p>
      <w:pPr>
        <w:spacing w:after="0"/>
        <w:ind w:left="0"/>
        <w:jc w:val="both"/>
      </w:pPr>
      <w:r>
        <w:rPr>
          <w:rFonts w:ascii="Times New Roman"/>
          <w:b w:val="false"/>
          <w:i w:val="false"/>
          <w:color w:val="000000"/>
          <w:sz w:val="28"/>
        </w:rPr>
        <w:t xml:space="preserve">
      Мемлекеттік қызметті көрсеткені үшін көрсетілетін қызметті алушы "Салық және бюджетке төленетін басқа да міндетті төлемдер туралы (Салық кодексі)" 2017 жылғы 25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(бұдан әрі - Салық кодексі) белгіленген тәртіппен бюджетке тіркеу алымын төлейді.</w:t>
      </w:r>
    </w:p>
    <w:bookmarkEnd w:id="274"/>
    <w:bookmarkStart w:name="z327" w:id="275"/>
    <w:p>
      <w:pPr>
        <w:spacing w:after="0"/>
        <w:ind w:left="0"/>
        <w:jc w:val="both"/>
      </w:pPr>
      <w:r>
        <w:rPr>
          <w:rFonts w:ascii="Times New Roman"/>
          <w:b w:val="false"/>
          <w:i w:val="false"/>
          <w:color w:val="000000"/>
          <w:sz w:val="28"/>
        </w:rPr>
        <w:t>
      Тіркеу алымының мөлшері:</w:t>
      </w:r>
    </w:p>
    <w:bookmarkEnd w:id="275"/>
    <w:bookmarkStart w:name="z328" w:id="276"/>
    <w:p>
      <w:pPr>
        <w:spacing w:after="0"/>
        <w:ind w:left="0"/>
        <w:jc w:val="both"/>
      </w:pPr>
      <w:r>
        <w:rPr>
          <w:rFonts w:ascii="Times New Roman"/>
          <w:b w:val="false"/>
          <w:i w:val="false"/>
          <w:color w:val="000000"/>
          <w:sz w:val="28"/>
        </w:rPr>
        <w:t>
      1) жеке тұлғалардан – 1 (бір) айлық есептік көрсеткішті (бұдан әрі – АЕК);</w:t>
      </w:r>
    </w:p>
    <w:bookmarkEnd w:id="276"/>
    <w:bookmarkStart w:name="z329" w:id="277"/>
    <w:p>
      <w:pPr>
        <w:spacing w:after="0"/>
        <w:ind w:left="0"/>
        <w:jc w:val="both"/>
      </w:pPr>
      <w:r>
        <w:rPr>
          <w:rFonts w:ascii="Times New Roman"/>
          <w:b w:val="false"/>
          <w:i w:val="false"/>
          <w:color w:val="000000"/>
          <w:sz w:val="28"/>
        </w:rPr>
        <w:t>
      2) заңды тұлғалардан – 5 (бес) АЕК-ні;</w:t>
      </w:r>
    </w:p>
    <w:bookmarkEnd w:id="277"/>
    <w:bookmarkStart w:name="z330" w:id="278"/>
    <w:p>
      <w:pPr>
        <w:spacing w:after="0"/>
        <w:ind w:left="0"/>
        <w:jc w:val="both"/>
      </w:pPr>
      <w:r>
        <w:rPr>
          <w:rFonts w:ascii="Times New Roman"/>
          <w:b w:val="false"/>
          <w:i w:val="false"/>
          <w:color w:val="000000"/>
          <w:sz w:val="28"/>
        </w:rPr>
        <w:t>
      3) кепілдің тіркелгенін куәландыратын құжаттың телнұсқасын бергені үшін – 0,5 (нөл бүтін оннан бес) АЕК-ні құрайды.</w:t>
      </w:r>
    </w:p>
    <w:bookmarkEnd w:id="278"/>
    <w:bookmarkStart w:name="z331" w:id="279"/>
    <w:p>
      <w:pPr>
        <w:spacing w:after="0"/>
        <w:ind w:left="0"/>
        <w:jc w:val="both"/>
      </w:pPr>
      <w:r>
        <w:rPr>
          <w:rFonts w:ascii="Times New Roman"/>
          <w:b w:val="false"/>
          <w:i w:val="false"/>
          <w:color w:val="000000"/>
          <w:sz w:val="28"/>
        </w:rPr>
        <w:t>
      Тіркеу алымын төлеу екінші деңгейдегі банктер және банктік операциялардың жекелеген түрлерін жүзеге асыратын ұйымдар арқылы жүзеге асырылады, сондай-ақ портал арқылы төлем жүргізу "электрондық үкіметтің" төлем шлюзі (бұдан әрі – ЭҮТШ) арқылы жүзеге асырылады.</w:t>
      </w:r>
    </w:p>
    <w:bookmarkEnd w:id="279"/>
    <w:bookmarkStart w:name="z332" w:id="280"/>
    <w:p>
      <w:pPr>
        <w:spacing w:after="0"/>
        <w:ind w:left="0"/>
        <w:jc w:val="both"/>
      </w:pPr>
      <w:r>
        <w:rPr>
          <w:rFonts w:ascii="Times New Roman"/>
          <w:b w:val="false"/>
          <w:i w:val="false"/>
          <w:color w:val="000000"/>
          <w:sz w:val="28"/>
        </w:rPr>
        <w:t>
      4. Жұмыс кестесі:</w:t>
      </w:r>
    </w:p>
    <w:bookmarkEnd w:id="280"/>
    <w:bookmarkStart w:name="z333" w:id="281"/>
    <w:p>
      <w:pPr>
        <w:spacing w:after="0"/>
        <w:ind w:left="0"/>
        <w:jc w:val="both"/>
      </w:pP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bookmarkEnd w:id="281"/>
    <w:bookmarkStart w:name="z334" w:id="282"/>
    <w:p>
      <w:pPr>
        <w:spacing w:after="0"/>
        <w:ind w:left="0"/>
        <w:jc w:val="both"/>
      </w:pPr>
      <w:r>
        <w:rPr>
          <w:rFonts w:ascii="Times New Roman"/>
          <w:b w:val="false"/>
          <w:i w:val="false"/>
          <w:color w:val="000000"/>
          <w:sz w:val="28"/>
        </w:rPr>
        <w:t>
      Көрсетілетін қызметті беруші кеңсесінің өтінішін қабылдау және мемлекеттік қызметті көрсету нәтижесін беру сағат 13.00-ден 14.30-ға дейінгі түскі үзіліспен сағат 9.00-ден 17.30-ға дейін жүзеге асырылады, өтініштерді қабылдау және мемлекеттік қызметті көрсету нәтижелерін беру.</w:t>
      </w:r>
    </w:p>
    <w:bookmarkEnd w:id="282"/>
    <w:bookmarkStart w:name="z335" w:id="283"/>
    <w:p>
      <w:pPr>
        <w:spacing w:after="0"/>
        <w:ind w:left="0"/>
        <w:jc w:val="both"/>
      </w:pPr>
      <w:r>
        <w:rPr>
          <w:rFonts w:ascii="Times New Roman"/>
          <w:b w:val="false"/>
          <w:i w:val="false"/>
          <w:color w:val="000000"/>
          <w:sz w:val="28"/>
        </w:rPr>
        <w:t>
      Мемлекеттік қызмет алдын ала жазылусыз және жеделдетілген қызмет көрсетусіз кезек күту тәртібімен көрсетіледі;</w:t>
      </w:r>
    </w:p>
    <w:bookmarkEnd w:id="283"/>
    <w:bookmarkStart w:name="z336" w:id="284"/>
    <w:p>
      <w:pPr>
        <w:spacing w:after="0"/>
        <w:ind w:left="0"/>
        <w:jc w:val="both"/>
      </w:pPr>
      <w:r>
        <w:rPr>
          <w:rFonts w:ascii="Times New Roman"/>
          <w:b w:val="false"/>
          <w:i w:val="false"/>
          <w:color w:val="000000"/>
          <w:sz w:val="28"/>
        </w:rPr>
        <w:t>
      2) Мемлекеттік корпорацияның жұмыс кестесі - Қазақстан Республикасының еңбек заңнамасына және Заңның 5-бабына сәйкес жексенбі және мереке күндерін қоспағанда, белгіленген жұмыс кестесіне сәйкес дүйсенбіден бастап сенбіні қоса алғанда, түскі үзіліссіз сағат 9.00-ден 20.00-ге дейін;</w:t>
      </w:r>
    </w:p>
    <w:bookmarkEnd w:id="284"/>
    <w:bookmarkStart w:name="z337" w:id="285"/>
    <w:p>
      <w:pPr>
        <w:spacing w:after="0"/>
        <w:ind w:left="0"/>
        <w:jc w:val="both"/>
      </w:pPr>
      <w:r>
        <w:rPr>
          <w:rFonts w:ascii="Times New Roman"/>
          <w:b w:val="false"/>
          <w:i w:val="false"/>
          <w:color w:val="000000"/>
          <w:sz w:val="28"/>
        </w:rPr>
        <w:t>
      3) порталда – жөндеу жұмыстарын жүргізуге байланысты техникалық үзілістерді қоспағанда, тәулік бойы (көрсетілетін қызметті алушы Қазақстан Республикасы еңбек заңнамасына және Заңның 5-бабына сәйкес жұмыс уақыты аяқталғаннан кейін, демалыс және мереке күндері жүгінген жағдайда өтініштерді қабылдау және мемлекеттік қызметті көрсету нәтижесін беру келесі жұмыс күні жүзеге асырылады).</w:t>
      </w:r>
    </w:p>
    <w:bookmarkEnd w:id="285"/>
    <w:bookmarkStart w:name="z338" w:id="28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іс-қимылдары тәртібін сипаттау</w:t>
      </w:r>
    </w:p>
    <w:bookmarkEnd w:id="286"/>
    <w:bookmarkStart w:name="z339" w:id="287"/>
    <w:p>
      <w:pPr>
        <w:spacing w:after="0"/>
        <w:ind w:left="0"/>
        <w:jc w:val="both"/>
      </w:pPr>
      <w:r>
        <w:rPr>
          <w:rFonts w:ascii="Times New Roman"/>
          <w:b w:val="false"/>
          <w:i w:val="false"/>
          <w:color w:val="000000"/>
          <w:sz w:val="28"/>
        </w:rPr>
        <w:t>
      5. Мемлекеттік қызмет көрсету бойынша рәсімді бастауға негіздеме көрсетілетін қызметті алушының не оның өкілінің өтінішті және төменде көрсетілген тиісті құжаттар топтамасын (бұдан әрі – құжаттар топтамасы) не көрсетілетін қызметті алушының ЭЦҚ куәландырылған электрондық құжат нысанында сұрау салуды ұсынуы болып табылады:</w:t>
      </w:r>
    </w:p>
    <w:bookmarkEnd w:id="287"/>
    <w:bookmarkStart w:name="z340" w:id="288"/>
    <w:p>
      <w:pPr>
        <w:spacing w:after="0"/>
        <w:ind w:left="0"/>
        <w:jc w:val="both"/>
      </w:pPr>
      <w:r>
        <w:rPr>
          <w:rFonts w:ascii="Times New Roman"/>
          <w:b w:val="false"/>
          <w:i w:val="false"/>
          <w:color w:val="000000"/>
          <w:sz w:val="28"/>
        </w:rPr>
        <w:t>
      1) көрсетілетін қызметті берушіге және/немесе Мемлекеттік корпорацияға жүгінген кезде:</w:t>
      </w:r>
    </w:p>
    <w:bookmarkEnd w:id="288"/>
    <w:bookmarkStart w:name="z341" w:id="289"/>
    <w:p>
      <w:pPr>
        <w:spacing w:after="0"/>
        <w:ind w:left="0"/>
        <w:jc w:val="both"/>
      </w:pPr>
      <w:r>
        <w:rPr>
          <w:rFonts w:ascii="Times New Roman"/>
          <w:b w:val="false"/>
          <w:i w:val="false"/>
          <w:color w:val="000000"/>
          <w:sz w:val="28"/>
        </w:rPr>
        <w:t xml:space="preserve">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289"/>
    <w:bookmarkStart w:name="z342" w:id="290"/>
    <w:p>
      <w:pPr>
        <w:spacing w:after="0"/>
        <w:ind w:left="0"/>
        <w:jc w:val="both"/>
      </w:pPr>
      <w:r>
        <w:rPr>
          <w:rFonts w:ascii="Times New Roman"/>
          <w:b w:val="false"/>
          <w:i w:val="false"/>
          <w:color w:val="000000"/>
          <w:sz w:val="28"/>
        </w:rPr>
        <w:t>
      жеке басын куәландыратын құжат, ал өкілі жүгінген кезде – өзінің өкілеттігін растайтын құжат, сондай-ақ жеке басын куәландыратын құжат (сәйкестендіру үшін);</w:t>
      </w:r>
    </w:p>
    <w:bookmarkEnd w:id="290"/>
    <w:bookmarkStart w:name="z343" w:id="291"/>
    <w:p>
      <w:pPr>
        <w:spacing w:after="0"/>
        <w:ind w:left="0"/>
        <w:jc w:val="both"/>
      </w:pPr>
      <w:r>
        <w:rPr>
          <w:rFonts w:ascii="Times New Roman"/>
          <w:b w:val="false"/>
          <w:i w:val="false"/>
          <w:color w:val="000000"/>
          <w:sz w:val="28"/>
        </w:rPr>
        <w:t>
      Салық кодексіне сәйкес кепілді тіркегені үшін бюджетке алымның төленгенін растайтын құжат;</w:t>
      </w:r>
    </w:p>
    <w:bookmarkEnd w:id="291"/>
    <w:bookmarkStart w:name="z344" w:id="292"/>
    <w:p>
      <w:pPr>
        <w:spacing w:after="0"/>
        <w:ind w:left="0"/>
        <w:jc w:val="both"/>
      </w:pPr>
      <w:r>
        <w:rPr>
          <w:rFonts w:ascii="Times New Roman"/>
          <w:b w:val="false"/>
          <w:i w:val="false"/>
          <w:color w:val="000000"/>
          <w:sz w:val="28"/>
        </w:rPr>
        <w:t>
      2) порталға жүгінген кезде:</w:t>
      </w:r>
    </w:p>
    <w:bookmarkEnd w:id="292"/>
    <w:bookmarkStart w:name="z345" w:id="293"/>
    <w:p>
      <w:pPr>
        <w:spacing w:after="0"/>
        <w:ind w:left="0"/>
        <w:jc w:val="both"/>
      </w:pPr>
      <w:r>
        <w:rPr>
          <w:rFonts w:ascii="Times New Roman"/>
          <w:b w:val="false"/>
          <w:i w:val="false"/>
          <w:color w:val="000000"/>
          <w:sz w:val="28"/>
        </w:rPr>
        <w:t xml:space="preserve">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машиналардың кепілі шарттары туралы мәліметтерді, сондай-ақ осы стандарттың талаптарына сәйкес мәліметтерді көрсете отырып, мәміле тараптары электрондық цифрлық қолтаңбасымен порталда қол қойған электрондық құжат нысанындағы өтініш;</w:t>
      </w:r>
    </w:p>
    <w:bookmarkEnd w:id="293"/>
    <w:bookmarkStart w:name="z346" w:id="294"/>
    <w:p>
      <w:pPr>
        <w:spacing w:after="0"/>
        <w:ind w:left="0"/>
        <w:jc w:val="both"/>
      </w:pPr>
      <w:r>
        <w:rPr>
          <w:rFonts w:ascii="Times New Roman"/>
          <w:b w:val="false"/>
          <w:i w:val="false"/>
          <w:color w:val="000000"/>
          <w:sz w:val="28"/>
        </w:rPr>
        <w:t>
      жеке басын куәландыратын құжат туралы, кепілді тіркегені үшін бюджетке алымның төленгендігі туралы, заңды тұлғаны тіркеу туралы, дара кәсіпкерді тіркеу туралы не дара кәсіпкер ретінде қызметінің басталғаны туралы мәліметтерді Мемлекеттік корпорация және кеңсе жұмыскері ЭҮТШ арқылы төлеген жағдайда "электрондық үкімет" шлюзі арқылы тиісті мемлекеттік ақпараттық жүйелерден алады.</w:t>
      </w:r>
    </w:p>
    <w:bookmarkEnd w:id="294"/>
    <w:bookmarkStart w:name="z347" w:id="295"/>
    <w:p>
      <w:pPr>
        <w:spacing w:after="0"/>
        <w:ind w:left="0"/>
        <w:jc w:val="both"/>
      </w:pPr>
      <w:r>
        <w:rPr>
          <w:rFonts w:ascii="Times New Roman"/>
          <w:b w:val="false"/>
          <w:i w:val="false"/>
          <w:color w:val="000000"/>
          <w:sz w:val="28"/>
        </w:rPr>
        <w:t>
      Ақпараттық жүйелерден алуға болатын құжаттарды көрсетілетін қызметті алушылардан талап етуге жол берілмейді.</w:t>
      </w:r>
    </w:p>
    <w:bookmarkEnd w:id="295"/>
    <w:bookmarkStart w:name="z348" w:id="296"/>
    <w:p>
      <w:pPr>
        <w:spacing w:after="0"/>
        <w:ind w:left="0"/>
        <w:jc w:val="both"/>
      </w:pPr>
      <w:r>
        <w:rPr>
          <w:rFonts w:ascii="Times New Roman"/>
          <w:b w:val="false"/>
          <w:i w:val="false"/>
          <w:color w:val="000000"/>
          <w:sz w:val="28"/>
        </w:rPr>
        <w:t xml:space="preserve">
      Тiркелген кепiлдiң өзгерiстер мен толықтыруларын (оның iшiнде, меншiк құқығының басқа адамға ауысуын, талап ету құқығын басқаға беруді) және қолданысын тоқтатуды тiркеу өтiнiш берушiнің өтініш беруі немесе өтінішті бірыңғай тізілім арқылы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тіркеуші органға және (немесе) Мемлекеттік корпорацияға электрондық түрде жолдауы жолымен жүзеге асырылады. Бұл ретте машиналар кепілінің тізіліміне, оның ішінде бірыңғай тізілімге тиісті мәліметтерді енгізу жүргізіледі.</w:t>
      </w:r>
    </w:p>
    <w:bookmarkEnd w:id="296"/>
    <w:bookmarkStart w:name="z349" w:id="297"/>
    <w:p>
      <w:pPr>
        <w:spacing w:after="0"/>
        <w:ind w:left="0"/>
        <w:jc w:val="both"/>
      </w:pPr>
      <w:r>
        <w:rPr>
          <w:rFonts w:ascii="Times New Roman"/>
          <w:b w:val="false"/>
          <w:i w:val="false"/>
          <w:color w:val="000000"/>
          <w:sz w:val="28"/>
        </w:rPr>
        <w:t>
      Бас тартуға мыналар негіз болып табылады:</w:t>
      </w:r>
    </w:p>
    <w:bookmarkEnd w:id="297"/>
    <w:bookmarkStart w:name="z350" w:id="298"/>
    <w:p>
      <w:pPr>
        <w:spacing w:after="0"/>
        <w:ind w:left="0"/>
        <w:jc w:val="both"/>
      </w:pPr>
      <w:r>
        <w:rPr>
          <w:rFonts w:ascii="Times New Roman"/>
          <w:b w:val="false"/>
          <w:i w:val="false"/>
          <w:color w:val="000000"/>
          <w:sz w:val="28"/>
        </w:rPr>
        <w:t>
      кепілді тіркеу туралы өтініштің толық толтырылмауы;</w:t>
      </w:r>
    </w:p>
    <w:bookmarkEnd w:id="298"/>
    <w:bookmarkStart w:name="z351" w:id="299"/>
    <w:p>
      <w:pPr>
        <w:spacing w:after="0"/>
        <w:ind w:left="0"/>
        <w:jc w:val="both"/>
      </w:pPr>
      <w:r>
        <w:rPr>
          <w:rFonts w:ascii="Times New Roman"/>
          <w:b w:val="false"/>
          <w:i w:val="false"/>
          <w:color w:val="000000"/>
          <w:sz w:val="28"/>
        </w:rPr>
        <w:t xml:space="preserve">
      кепiлдi тiркеу туралы өтiнiштің осы регламенттің </w:t>
      </w:r>
      <w:r>
        <w:rPr>
          <w:rFonts w:ascii="Times New Roman"/>
          <w:b w:val="false"/>
          <w:i w:val="false"/>
          <w:color w:val="000000"/>
          <w:sz w:val="28"/>
        </w:rPr>
        <w:t>5-тармағының</w:t>
      </w:r>
      <w:r>
        <w:rPr>
          <w:rFonts w:ascii="Times New Roman"/>
          <w:b w:val="false"/>
          <w:i w:val="false"/>
          <w:color w:val="000000"/>
          <w:sz w:val="28"/>
        </w:rPr>
        <w:t xml:space="preserve"> талаптарына сәйкес келмеуі;</w:t>
      </w:r>
    </w:p>
    <w:bookmarkEnd w:id="299"/>
    <w:bookmarkStart w:name="z352" w:id="300"/>
    <w:p>
      <w:pPr>
        <w:spacing w:after="0"/>
        <w:ind w:left="0"/>
        <w:jc w:val="both"/>
      </w:pPr>
      <w:r>
        <w:rPr>
          <w:rFonts w:ascii="Times New Roman"/>
          <w:b w:val="false"/>
          <w:i w:val="false"/>
          <w:color w:val="000000"/>
          <w:sz w:val="28"/>
        </w:rPr>
        <w:t>
      кепiлдi тiркеу туралы өтiнiшпен тиiстi емес адамның жүгінуі;</w:t>
      </w:r>
    </w:p>
    <w:bookmarkEnd w:id="300"/>
    <w:bookmarkStart w:name="z353" w:id="301"/>
    <w:p>
      <w:pPr>
        <w:spacing w:after="0"/>
        <w:ind w:left="0"/>
        <w:jc w:val="both"/>
      </w:pPr>
      <w:r>
        <w:rPr>
          <w:rFonts w:ascii="Times New Roman"/>
          <w:b w:val="false"/>
          <w:i w:val="false"/>
          <w:color w:val="000000"/>
          <w:sz w:val="28"/>
        </w:rPr>
        <w:t>
      жылжымалы мүлiк кепiлiн және кеменiң немесе жасалып жатқан кеменiң ипотекасын мемлекеттiк тiркегенi үшiн бюджетке алымның төленгенiн растайтын құжаттың болмауы.</w:t>
      </w:r>
    </w:p>
    <w:bookmarkEnd w:id="301"/>
    <w:bookmarkStart w:name="z354" w:id="302"/>
    <w:p>
      <w:pPr>
        <w:spacing w:after="0"/>
        <w:ind w:left="0"/>
        <w:jc w:val="both"/>
      </w:pPr>
      <w:r>
        <w:rPr>
          <w:rFonts w:ascii="Times New Roman"/>
          <w:b w:val="false"/>
          <w:i w:val="false"/>
          <w:color w:val="000000"/>
          <w:sz w:val="28"/>
        </w:rPr>
        <w:t xml:space="preserve">
      Көрсетілетін қызметті алушы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көзделген тізбеге сәйкес құжаттар топтамасын толық ұсынбаған жағдайда, көрсетілетін қызметті берушінің жауапты орындаушысы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құжаттарды қабылдаудан бас тарту туралы қолхат береді.</w:t>
      </w:r>
    </w:p>
    <w:bookmarkEnd w:id="302"/>
    <w:bookmarkStart w:name="z355" w:id="303"/>
    <w:p>
      <w:pPr>
        <w:spacing w:after="0"/>
        <w:ind w:left="0"/>
        <w:jc w:val="both"/>
      </w:pPr>
      <w:r>
        <w:rPr>
          <w:rFonts w:ascii="Times New Roman"/>
          <w:b w:val="false"/>
          <w:i w:val="false"/>
          <w:color w:val="000000"/>
          <w:sz w:val="28"/>
        </w:rPr>
        <w:t>
      6. Мемлекеттік қызметті көрсету процесінің құрамына мынадай рәсімдер (іс-қимылдар) кіреді:</w:t>
      </w:r>
    </w:p>
    <w:bookmarkEnd w:id="303"/>
    <w:bookmarkStart w:name="z356" w:id="304"/>
    <w:p>
      <w:pPr>
        <w:spacing w:after="0"/>
        <w:ind w:left="0"/>
        <w:jc w:val="both"/>
      </w:pPr>
      <w:r>
        <w:rPr>
          <w:rFonts w:ascii="Times New Roman"/>
          <w:b w:val="false"/>
          <w:i w:val="false"/>
          <w:color w:val="000000"/>
          <w:sz w:val="28"/>
        </w:rPr>
        <w:t>
      1) көрсетілетін қызметті беруші кеңсесінің қызметкері көрсетілетін қызметті алушының өтініші мен құжаттар топтамасын қабылдап, өтінішті тіркейді, қабылданған күні мен уақытын, кіріс нөмірін, өтінішті қабылдаған лауазымды адамның тегі мен аты-жөнін, мемлекеттік көрсетілетін қызметті алу күнін (уақытын) және құжаттарды беру орнын көрсете отырып, өтініштің көшірмесіне құжаттардың қабылданғаны туралы мөртабан қояды, егер, Қазақстан Республикасының заңнамасында өзгеше көзделмесе, мемлекеттік қызметтерді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 – 5 (бес) минут;</w:t>
      </w:r>
    </w:p>
    <w:bookmarkEnd w:id="304"/>
    <w:bookmarkStart w:name="z357" w:id="305"/>
    <w:p>
      <w:pPr>
        <w:spacing w:after="0"/>
        <w:ind w:left="0"/>
        <w:jc w:val="both"/>
      </w:pPr>
      <w:r>
        <w:rPr>
          <w:rFonts w:ascii="Times New Roman"/>
          <w:b w:val="false"/>
          <w:i w:val="false"/>
          <w:color w:val="000000"/>
          <w:sz w:val="28"/>
        </w:rPr>
        <w:t>
      2) көрсетілетін қызметті беруші кеңсесінің қызметкері тіркелген өтінішті қарар қою үшін көрсетілетін қызметті беруші басшысының қарауына береді – 5 (бес) минут;</w:t>
      </w:r>
    </w:p>
    <w:bookmarkEnd w:id="305"/>
    <w:bookmarkStart w:name="z358" w:id="306"/>
    <w:p>
      <w:pPr>
        <w:spacing w:after="0"/>
        <w:ind w:left="0"/>
        <w:jc w:val="both"/>
      </w:pPr>
      <w:r>
        <w:rPr>
          <w:rFonts w:ascii="Times New Roman"/>
          <w:b w:val="false"/>
          <w:i w:val="false"/>
          <w:color w:val="000000"/>
          <w:sz w:val="28"/>
        </w:rPr>
        <w:t>
      3) көрсетілетін қызметті берушінің басшысы жауапты орындаушыны айқындап, қарар қояды және көрсетілетін қызметті алушының құжаттар топтамасын жауапты орындаушыға жолдайды – 10 (он) минут;</w:t>
      </w:r>
    </w:p>
    <w:bookmarkEnd w:id="306"/>
    <w:bookmarkStart w:name="z359" w:id="307"/>
    <w:p>
      <w:pPr>
        <w:spacing w:after="0"/>
        <w:ind w:left="0"/>
        <w:jc w:val="both"/>
      </w:pPr>
      <w:r>
        <w:rPr>
          <w:rFonts w:ascii="Times New Roman"/>
          <w:b w:val="false"/>
          <w:i w:val="false"/>
          <w:color w:val="000000"/>
          <w:sz w:val="28"/>
        </w:rPr>
        <w:t>
      4) көрсетілетін қызметті берушінің жауапты орындаушысы көрсетілетін қызметті алушының құжаттар топтамасының осы регламенттің 5 – тармағы 1-тармағының сәйкестігін тексеріп, мемлекеттік қызметті көрсету нәтижесінің жобасын дайындайды – 1 (бір) жұмыс күні;</w:t>
      </w:r>
    </w:p>
    <w:bookmarkEnd w:id="307"/>
    <w:bookmarkStart w:name="z360" w:id="308"/>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қызметті көрсету нәтижесіне қол қойып, оны кеңсеге жолдайды – 5 (бес) минут;</w:t>
      </w:r>
    </w:p>
    <w:bookmarkEnd w:id="308"/>
    <w:bookmarkStart w:name="z361" w:id="309"/>
    <w:p>
      <w:pPr>
        <w:spacing w:after="0"/>
        <w:ind w:left="0"/>
        <w:jc w:val="both"/>
      </w:pPr>
      <w:r>
        <w:rPr>
          <w:rFonts w:ascii="Times New Roman"/>
          <w:b w:val="false"/>
          <w:i w:val="false"/>
          <w:color w:val="000000"/>
          <w:sz w:val="28"/>
        </w:rPr>
        <w:t>
      6) көрсетілетін қызметті беруші кеңсесінің қызметкері көрсетілетін қызметті алушыға не оның өкіліне мемлекеттік қызметті көрсету нәтижесін береді – 5 (бес) минут.</w:t>
      </w:r>
    </w:p>
    <w:bookmarkEnd w:id="309"/>
    <w:bookmarkStart w:name="z362" w:id="310"/>
    <w:p>
      <w:pPr>
        <w:spacing w:after="0"/>
        <w:ind w:left="0"/>
        <w:jc w:val="both"/>
      </w:pPr>
      <w:r>
        <w:rPr>
          <w:rFonts w:ascii="Times New Roman"/>
          <w:b w:val="false"/>
          <w:i w:val="false"/>
          <w:color w:val="000000"/>
          <w:sz w:val="28"/>
        </w:rPr>
        <w:t>
      7. Келесі рәсімді (іс-қимылды) орындауды бастау үшін негіз болатын мемлекеттік қызметті көрсету бойынша рәсімнің (іс-қимылдың) нәтижесі:</w:t>
      </w:r>
    </w:p>
    <w:bookmarkEnd w:id="310"/>
    <w:bookmarkStart w:name="z363" w:id="311"/>
    <w:p>
      <w:pPr>
        <w:spacing w:after="0"/>
        <w:ind w:left="0"/>
        <w:jc w:val="both"/>
      </w:pPr>
      <w:r>
        <w:rPr>
          <w:rFonts w:ascii="Times New Roman"/>
          <w:b w:val="false"/>
          <w:i w:val="false"/>
          <w:color w:val="000000"/>
          <w:sz w:val="28"/>
        </w:rPr>
        <w:t>
      көрсетілетін қызметті алушының құжаттар топтамасын қабылдау және тіркеу;</w:t>
      </w:r>
    </w:p>
    <w:bookmarkEnd w:id="311"/>
    <w:bookmarkStart w:name="z364" w:id="312"/>
    <w:p>
      <w:pPr>
        <w:spacing w:after="0"/>
        <w:ind w:left="0"/>
        <w:jc w:val="both"/>
      </w:pPr>
      <w:r>
        <w:rPr>
          <w:rFonts w:ascii="Times New Roman"/>
          <w:b w:val="false"/>
          <w:i w:val="false"/>
          <w:color w:val="000000"/>
          <w:sz w:val="28"/>
        </w:rPr>
        <w:t>
      көрсетілетін қызметті берушінің басшысымен көрсетілетін қызметті алушының құжаттар топтамасын алуы;</w:t>
      </w:r>
    </w:p>
    <w:bookmarkEnd w:id="312"/>
    <w:bookmarkStart w:name="z365" w:id="313"/>
    <w:p>
      <w:pPr>
        <w:spacing w:after="0"/>
        <w:ind w:left="0"/>
        <w:jc w:val="both"/>
      </w:pPr>
      <w:r>
        <w:rPr>
          <w:rFonts w:ascii="Times New Roman"/>
          <w:b w:val="false"/>
          <w:i w:val="false"/>
          <w:color w:val="000000"/>
          <w:sz w:val="28"/>
        </w:rPr>
        <w:t>
      көрсетілетін қызметті берушінің жауапты орындаушысын айқындап, басшының қарарын ресімдеу;</w:t>
      </w:r>
    </w:p>
    <w:bookmarkEnd w:id="313"/>
    <w:bookmarkStart w:name="z366" w:id="314"/>
    <w:p>
      <w:pPr>
        <w:spacing w:after="0"/>
        <w:ind w:left="0"/>
        <w:jc w:val="both"/>
      </w:pPr>
      <w:r>
        <w:rPr>
          <w:rFonts w:ascii="Times New Roman"/>
          <w:b w:val="false"/>
          <w:i w:val="false"/>
          <w:color w:val="000000"/>
          <w:sz w:val="28"/>
        </w:rPr>
        <w:t>
      көрсетілетін қызметті берушінің жауапты орындаушысы мен мемлекеттік қызметті көрсету нәтижесінің жобасын зерделеп, дайындау үшін көрсетілетін қызметті алушының құжаттар топтамасын алуы;</w:t>
      </w:r>
    </w:p>
    <w:bookmarkEnd w:id="314"/>
    <w:bookmarkStart w:name="z367" w:id="315"/>
    <w:p>
      <w:pPr>
        <w:spacing w:after="0"/>
        <w:ind w:left="0"/>
        <w:jc w:val="both"/>
      </w:pPr>
      <w:r>
        <w:rPr>
          <w:rFonts w:ascii="Times New Roman"/>
          <w:b w:val="false"/>
          <w:i w:val="false"/>
          <w:color w:val="000000"/>
          <w:sz w:val="28"/>
        </w:rPr>
        <w:t>
      мемлекеттік қызметті көрсету нәтижесіне қол қою және көрсетілетін қызметті беруші кеңсесі қызметкерінің мемлекеттік қызметті көрсету нәтижесін алуы;</w:t>
      </w:r>
    </w:p>
    <w:bookmarkEnd w:id="315"/>
    <w:bookmarkStart w:name="z368" w:id="316"/>
    <w:p>
      <w:pPr>
        <w:spacing w:after="0"/>
        <w:ind w:left="0"/>
        <w:jc w:val="both"/>
      </w:pPr>
      <w:r>
        <w:rPr>
          <w:rFonts w:ascii="Times New Roman"/>
          <w:b w:val="false"/>
          <w:i w:val="false"/>
          <w:color w:val="000000"/>
          <w:sz w:val="28"/>
        </w:rPr>
        <w:t>
      көрсетілетін қызметті алушыға мемлекеттік қызметті көрсету нәтижесін беру.</w:t>
      </w:r>
    </w:p>
    <w:bookmarkEnd w:id="316"/>
    <w:bookmarkStart w:name="z369" w:id="317"/>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317"/>
    <w:bookmarkStart w:name="z370" w:id="318"/>
    <w:p>
      <w:pPr>
        <w:spacing w:after="0"/>
        <w:ind w:left="0"/>
        <w:jc w:val="both"/>
      </w:pPr>
      <w:r>
        <w:rPr>
          <w:rFonts w:ascii="Times New Roman"/>
          <w:b w:val="false"/>
          <w:i w:val="false"/>
          <w:color w:val="000000"/>
          <w:sz w:val="28"/>
        </w:rPr>
        <w:t>
      8. Мемлекеттік қызметті көрсету процесіне көрсетілетін қызметті берушінің мынадай құрылымдық бөлімшелері (қызметкерлері) қатысады:</w:t>
      </w:r>
    </w:p>
    <w:bookmarkEnd w:id="318"/>
    <w:bookmarkStart w:name="z371" w:id="319"/>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319"/>
    <w:bookmarkStart w:name="z372" w:id="320"/>
    <w:p>
      <w:pPr>
        <w:spacing w:after="0"/>
        <w:ind w:left="0"/>
        <w:jc w:val="both"/>
      </w:pPr>
      <w:r>
        <w:rPr>
          <w:rFonts w:ascii="Times New Roman"/>
          <w:b w:val="false"/>
          <w:i w:val="false"/>
          <w:color w:val="000000"/>
          <w:sz w:val="28"/>
        </w:rPr>
        <w:t>
      2) көрсетілетін қызметті берушінің басшысы;</w:t>
      </w:r>
    </w:p>
    <w:bookmarkEnd w:id="320"/>
    <w:bookmarkStart w:name="z373" w:id="321"/>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21"/>
    <w:bookmarkStart w:name="z374" w:id="322"/>
    <w:p>
      <w:pPr>
        <w:spacing w:after="0"/>
        <w:ind w:left="0"/>
        <w:jc w:val="both"/>
      </w:pPr>
      <w:r>
        <w:rPr>
          <w:rFonts w:ascii="Times New Roman"/>
          <w:b w:val="false"/>
          <w:i w:val="false"/>
          <w:color w:val="000000"/>
          <w:sz w:val="28"/>
        </w:rPr>
        <w:t>
      9.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322"/>
    <w:bookmarkStart w:name="z375" w:id="323"/>
    <w:p>
      <w:pPr>
        <w:spacing w:after="0"/>
        <w:ind w:left="0"/>
        <w:jc w:val="both"/>
      </w:pPr>
      <w:r>
        <w:rPr>
          <w:rFonts w:ascii="Times New Roman"/>
          <w:b w:val="false"/>
          <w:i w:val="false"/>
          <w:color w:val="000000"/>
          <w:sz w:val="28"/>
        </w:rPr>
        <w:t>
      1) көрсетілетін қызметті алушының құжаттар топтамасын қабылдау және тіркеу – 5 (бес) минут;</w:t>
      </w:r>
    </w:p>
    <w:bookmarkEnd w:id="323"/>
    <w:bookmarkStart w:name="z376" w:id="324"/>
    <w:p>
      <w:pPr>
        <w:spacing w:after="0"/>
        <w:ind w:left="0"/>
        <w:jc w:val="both"/>
      </w:pPr>
      <w:r>
        <w:rPr>
          <w:rFonts w:ascii="Times New Roman"/>
          <w:b w:val="false"/>
          <w:i w:val="false"/>
          <w:color w:val="000000"/>
          <w:sz w:val="28"/>
        </w:rPr>
        <w:t>
      2) құжаттар топтамасын қарар қою үшін көрсетілетін қызметті берушінің басшысына жолдау – 5 (бес) минут;</w:t>
      </w:r>
    </w:p>
    <w:bookmarkEnd w:id="324"/>
    <w:bookmarkStart w:name="z377" w:id="325"/>
    <w:p>
      <w:pPr>
        <w:spacing w:after="0"/>
        <w:ind w:left="0"/>
        <w:jc w:val="both"/>
      </w:pPr>
      <w:r>
        <w:rPr>
          <w:rFonts w:ascii="Times New Roman"/>
          <w:b w:val="false"/>
          <w:i w:val="false"/>
          <w:color w:val="000000"/>
          <w:sz w:val="28"/>
        </w:rPr>
        <w:t>
      3) көрсетілетін қызметті берушінің жауапты орындаушысын айқындап, қарар қою – 10 (он) минут;</w:t>
      </w:r>
    </w:p>
    <w:bookmarkEnd w:id="325"/>
    <w:bookmarkStart w:name="z378" w:id="326"/>
    <w:p>
      <w:pPr>
        <w:spacing w:after="0"/>
        <w:ind w:left="0"/>
        <w:jc w:val="both"/>
      </w:pPr>
      <w:r>
        <w:rPr>
          <w:rFonts w:ascii="Times New Roman"/>
          <w:b w:val="false"/>
          <w:i w:val="false"/>
          <w:color w:val="000000"/>
          <w:sz w:val="28"/>
        </w:rPr>
        <w:t>
      4) көрсетілетін қызметті алушының құжаттар топтамасын зерделеп, мемлекеттік қызметті көрсету нәтижесінің жобасын дайындау – 1 (бір) жұмыс күні;</w:t>
      </w:r>
    </w:p>
    <w:bookmarkEnd w:id="326"/>
    <w:bookmarkStart w:name="z379" w:id="327"/>
    <w:p>
      <w:pPr>
        <w:spacing w:after="0"/>
        <w:ind w:left="0"/>
        <w:jc w:val="both"/>
      </w:pPr>
      <w:r>
        <w:rPr>
          <w:rFonts w:ascii="Times New Roman"/>
          <w:b w:val="false"/>
          <w:i w:val="false"/>
          <w:color w:val="000000"/>
          <w:sz w:val="28"/>
        </w:rPr>
        <w:t>
      5) мемлекеттік қызметті көрсету нәтижесіне қол қойып, оны кеңсеге жолдау – 5 (бес) минут;</w:t>
      </w:r>
    </w:p>
    <w:bookmarkEnd w:id="327"/>
    <w:bookmarkStart w:name="z380" w:id="328"/>
    <w:p>
      <w:pPr>
        <w:spacing w:after="0"/>
        <w:ind w:left="0"/>
        <w:jc w:val="both"/>
      </w:pPr>
      <w:r>
        <w:rPr>
          <w:rFonts w:ascii="Times New Roman"/>
          <w:b w:val="false"/>
          <w:i w:val="false"/>
          <w:color w:val="000000"/>
          <w:sz w:val="28"/>
        </w:rPr>
        <w:t>
      6) көрсетілетін қызметті беруші кеңсесінің қызметкері көрсетілетін қызметті алушыға не оның өкіліне мемлекеттік қызметті көрсету нәтижесін береді – 5 (бес) минут.</w:t>
      </w:r>
    </w:p>
    <w:bookmarkEnd w:id="328"/>
    <w:bookmarkStart w:name="z381" w:id="329"/>
    <w:p>
      <w:pPr>
        <w:spacing w:after="0"/>
        <w:ind w:left="0"/>
        <w:jc w:val="left"/>
      </w:pPr>
      <w:r>
        <w:rPr>
          <w:rFonts w:ascii="Times New Roman"/>
          <w:b/>
          <w:i w:val="false"/>
          <w:color w:val="000000"/>
        </w:rPr>
        <w:t xml:space="preserve"> 4. Мемлекеттік қызметті көрсету процесінде Мемлекеттік корпорациямен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329"/>
    <w:bookmarkStart w:name="z382" w:id="330"/>
    <w:p>
      <w:pPr>
        <w:spacing w:after="0"/>
        <w:ind w:left="0"/>
        <w:jc w:val="both"/>
      </w:pPr>
      <w:r>
        <w:rPr>
          <w:rFonts w:ascii="Times New Roman"/>
          <w:b w:val="false"/>
          <w:i w:val="false"/>
          <w:color w:val="000000"/>
          <w:sz w:val="28"/>
        </w:rPr>
        <w:t>
      10. Мемлекеттік корпорацияға жүгінген кезде мемлекеттік қызметті көрсету бойынша іс-қимылды бастауға негіздеме Мемлекеттік корпорация қызметкерімен көрсетілетін қызметті алушыдан құжаттар топтамасын қабылдауы болып табылады.</w:t>
      </w:r>
    </w:p>
    <w:bookmarkEnd w:id="330"/>
    <w:bookmarkStart w:name="z383" w:id="331"/>
    <w:p>
      <w:pPr>
        <w:spacing w:after="0"/>
        <w:ind w:left="0"/>
        <w:jc w:val="both"/>
      </w:pPr>
      <w:r>
        <w:rPr>
          <w:rFonts w:ascii="Times New Roman"/>
          <w:b w:val="false"/>
          <w:i w:val="false"/>
          <w:color w:val="000000"/>
          <w:sz w:val="28"/>
        </w:rPr>
        <w:t>
      11. Мемлекеттік қызметті көрсету процесінің құрамына кіретін әрбір рәсімнің (іс-қимылдың) мазмұны, оның орындалу ұзақтығы:</w:t>
      </w:r>
    </w:p>
    <w:bookmarkEnd w:id="331"/>
    <w:bookmarkStart w:name="z384" w:id="332"/>
    <w:p>
      <w:pPr>
        <w:spacing w:after="0"/>
        <w:ind w:left="0"/>
        <w:jc w:val="both"/>
      </w:pPr>
      <w:r>
        <w:rPr>
          <w:rFonts w:ascii="Times New Roman"/>
          <w:b w:val="false"/>
          <w:i w:val="false"/>
          <w:color w:val="000000"/>
          <w:sz w:val="28"/>
        </w:rPr>
        <w:t>
      1) Мемлекеттік корпорацияның қызметкері өтініштің дұрыс толтырылуын және көрсетілетін қызметті алушының ұсынған құжаттар топтамасын осы регламенттің 5-тармағына сәйкес толықтығын тексереді. </w:t>
      </w:r>
    </w:p>
    <w:bookmarkEnd w:id="332"/>
    <w:bookmarkStart w:name="z385" w:id="333"/>
    <w:p>
      <w:pPr>
        <w:spacing w:after="0"/>
        <w:ind w:left="0"/>
        <w:jc w:val="both"/>
      </w:pPr>
      <w:r>
        <w:rPr>
          <w:rFonts w:ascii="Times New Roman"/>
          <w:b w:val="false"/>
          <w:i w:val="false"/>
          <w:color w:val="000000"/>
          <w:sz w:val="28"/>
        </w:rPr>
        <w:t>
      Құжаттар топтамасын толық ұсынған кезде Мемлекеттік корпорацияның қызметкері оларды "Халыққа қызмет көрсету орталықтарына арналған ықпалдастырылған ақпараттық жүйе" ақпараттық жүйесінде тіркейді (бұдан әрі – ХҚО ЫАЖ) және көрсетілетін қызметті алушыға тиісті құжаттардың қабылданғаны туралы қолхат береді;</w:t>
      </w:r>
    </w:p>
    <w:bookmarkEnd w:id="333"/>
    <w:bookmarkStart w:name="z386" w:id="334"/>
    <w:p>
      <w:pPr>
        <w:spacing w:after="0"/>
        <w:ind w:left="0"/>
        <w:jc w:val="both"/>
      </w:pPr>
      <w:r>
        <w:rPr>
          <w:rFonts w:ascii="Times New Roman"/>
          <w:b w:val="false"/>
          <w:i w:val="false"/>
          <w:color w:val="000000"/>
          <w:sz w:val="28"/>
        </w:rPr>
        <w:t>
      2) Мемлекеттік корпорацияның қызметкері, егер, Қазақстан Республикасының заңнамасында өзгеше көзделмесе, ақпараттық жүйелердегі заңмен қорғалатын құпияны құрайтын мәліметтерді пайдалануға көрсетілетін қызметті алушының жазбаша келісімін алады – 5 (бес) минут;</w:t>
      </w:r>
    </w:p>
    <w:bookmarkEnd w:id="334"/>
    <w:bookmarkStart w:name="z387" w:id="335"/>
    <w:p>
      <w:pPr>
        <w:spacing w:after="0"/>
        <w:ind w:left="0"/>
        <w:jc w:val="both"/>
      </w:pPr>
      <w:r>
        <w:rPr>
          <w:rFonts w:ascii="Times New Roman"/>
          <w:b w:val="false"/>
          <w:i w:val="false"/>
          <w:color w:val="000000"/>
          <w:sz w:val="28"/>
        </w:rPr>
        <w:t>
      3) Мемлекеттік корпорацияның қызметкері көрсетілетін қызметті алушының жеке басын сәйкестендіреді, көрсетілетін қызметті алушы туралы тиісті ақпаратты және ХҚО ЫАЖ берілген құжаттардың тізімін енгізеді, көрсетілетін қызметті алушыға тиісті құжаттардың қабылданғаны туралы қолхатты береді – 5 (бес) минут;</w:t>
      </w:r>
    </w:p>
    <w:bookmarkEnd w:id="335"/>
    <w:bookmarkStart w:name="z388" w:id="336"/>
    <w:p>
      <w:pPr>
        <w:spacing w:after="0"/>
        <w:ind w:left="0"/>
        <w:jc w:val="both"/>
      </w:pPr>
      <w:r>
        <w:rPr>
          <w:rFonts w:ascii="Times New Roman"/>
          <w:b w:val="false"/>
          <w:i w:val="false"/>
          <w:color w:val="000000"/>
          <w:sz w:val="28"/>
        </w:rPr>
        <w:t>
      4) Мемлекеттік корпорацияның қызметкері кепілді тіркеу туралы өтініштен берілген мәліметтерді жылжымайтын мүліктің кепілінбірыңғай тізіліміне туралы мәліметтерді енгізеді, мемлекеттік қызметті көрсету нәтижесін дайындайды – 1 (бір) жұмыс күні;</w:t>
      </w:r>
    </w:p>
    <w:bookmarkEnd w:id="336"/>
    <w:bookmarkStart w:name="z389" w:id="337"/>
    <w:p>
      <w:pPr>
        <w:spacing w:after="0"/>
        <w:ind w:left="0"/>
        <w:jc w:val="both"/>
      </w:pPr>
      <w:r>
        <w:rPr>
          <w:rFonts w:ascii="Times New Roman"/>
          <w:b w:val="false"/>
          <w:i w:val="false"/>
          <w:color w:val="000000"/>
          <w:sz w:val="28"/>
        </w:rPr>
        <w:t>
      5) Мемлекеттік корпорацияның қызметкері тиісті құжаттардың қабылданғаны туралы қолхатта көрсетілген мерзімде көрсетілетін қызметті алушыға мемлекеттік қызметті көрсету нәтижесін береді – 15 (он бес) минут.</w:t>
      </w:r>
    </w:p>
    <w:bookmarkEnd w:id="337"/>
    <w:bookmarkStart w:name="z390" w:id="338"/>
    <w:p>
      <w:pPr>
        <w:spacing w:after="0"/>
        <w:ind w:left="0"/>
        <w:jc w:val="both"/>
      </w:pPr>
      <w:r>
        <w:rPr>
          <w:rFonts w:ascii="Times New Roman"/>
          <w:b w:val="false"/>
          <w:i w:val="false"/>
          <w:color w:val="000000"/>
          <w:sz w:val="28"/>
        </w:rPr>
        <w:t>
      Көрсетілетін қызметті алушы құжаттардың топтамасын толық ұсынбаған жағдайда, осы регламенттің 4-тармағында көзделген тізбеге сәйкес стандартқа сәйкес құжаттарды қабылдаудан бас тартуды береді.</w:t>
      </w:r>
    </w:p>
    <w:bookmarkEnd w:id="338"/>
    <w:bookmarkStart w:name="z391" w:id="339"/>
    <w:p>
      <w:pPr>
        <w:spacing w:after="0"/>
        <w:ind w:left="0"/>
        <w:jc w:val="both"/>
      </w:pPr>
      <w:r>
        <w:rPr>
          <w:rFonts w:ascii="Times New Roman"/>
          <w:b w:val="false"/>
          <w:i w:val="false"/>
          <w:color w:val="000000"/>
          <w:sz w:val="28"/>
        </w:rPr>
        <w:t>
      Көрсетілетін қызметті алушы белгіленген мерзімде мемлекеттік қызмет көрсету нәтижесін алуға хабарласпаған жағдайда, Мемлекеттік корпорация оның 1 (бір) ай бойы сақталуын қамтамасыз етеді, содан соң оны көрсетілетін қызметті берушіге жібереді.</w:t>
      </w:r>
    </w:p>
    <w:bookmarkEnd w:id="339"/>
    <w:bookmarkStart w:name="z392" w:id="340"/>
    <w:p>
      <w:pPr>
        <w:spacing w:after="0"/>
        <w:ind w:left="0"/>
        <w:jc w:val="both"/>
      </w:pPr>
      <w:r>
        <w:rPr>
          <w:rFonts w:ascii="Times New Roman"/>
          <w:b w:val="false"/>
          <w:i w:val="false"/>
          <w:color w:val="000000"/>
          <w:sz w:val="28"/>
        </w:rPr>
        <w:t>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сәйкес мемлекеттік қызмет көрсетудің бизнес-процесстерінің анықтамалығында көрсетіледі.</w:t>
      </w:r>
    </w:p>
    <w:bookmarkEnd w:id="340"/>
    <w:bookmarkStart w:name="z393" w:id="341"/>
    <w:p>
      <w:pPr>
        <w:spacing w:after="0"/>
        <w:ind w:left="0"/>
        <w:jc w:val="both"/>
      </w:pPr>
      <w:r>
        <w:rPr>
          <w:rFonts w:ascii="Times New Roman"/>
          <w:b w:val="false"/>
          <w:i w:val="false"/>
          <w:color w:val="000000"/>
          <w:sz w:val="28"/>
        </w:rPr>
        <w:t>
      12. "Электрондық үкімет" веб-порталы арқылы мемлекеттік қызметті көрсету кезінде көрсетілетін қызметті берушінің және көрсетілетін қызметті алушының жүгіну тәртібі және рәсімдер (іс-қимылдар) реттілігінің тәртібін сипаттау:</w:t>
      </w:r>
    </w:p>
    <w:bookmarkEnd w:id="341"/>
    <w:bookmarkStart w:name="z394" w:id="342"/>
    <w:p>
      <w:pPr>
        <w:spacing w:after="0"/>
        <w:ind w:left="0"/>
        <w:jc w:val="both"/>
      </w:pPr>
      <w:r>
        <w:rPr>
          <w:rFonts w:ascii="Times New Roman"/>
          <w:b w:val="false"/>
          <w:i w:val="false"/>
          <w:color w:val="000000"/>
          <w:sz w:val="28"/>
        </w:rPr>
        <w:t>
      көрсетілетін қызметті алушыны жеке сәйкестендіру нөмірі (бұдан әрі - ЖСН) арқылы порталда тіркеу (авторландыру);</w:t>
      </w:r>
    </w:p>
    <w:bookmarkEnd w:id="342"/>
    <w:bookmarkStart w:name="z395" w:id="343"/>
    <w:p>
      <w:pPr>
        <w:spacing w:after="0"/>
        <w:ind w:left="0"/>
        <w:jc w:val="both"/>
      </w:pPr>
      <w:r>
        <w:rPr>
          <w:rFonts w:ascii="Times New Roman"/>
          <w:b w:val="false"/>
          <w:i w:val="false"/>
          <w:color w:val="000000"/>
          <w:sz w:val="28"/>
        </w:rPr>
        <w:t>
      электрондық үкімет порталында (бұдан әрі - ЭҮП) ЭЦҚ тіркеу куәлігінің әрекет ету мерзімін және тізімде қайтарылған (күші жойылған) тіркеу куәліктерінің жоқтығын, сондай - ақ сұрау салуда көрсетілген ЖСН мен ЭЦҚ тіркеу куәлігінде көрсетілген ЖСН арасындағы сәйкестендіру деректерінің сәйкестігін тексеру. ЭЦҚ түпнұсқалығының расталмауына байланысты, сұрау салынған көрсетілетін қызметтен бас тарту туралы хабарлама қалыптастыру не көрсетілетін қызметті алушының ЭЦҚ арқылы электрондық мемлекеттік қызметті көрсету үшін электрондық сұрау салуды куәландыру;</w:t>
      </w:r>
    </w:p>
    <w:bookmarkEnd w:id="343"/>
    <w:bookmarkStart w:name="z396" w:id="344"/>
    <w:p>
      <w:pPr>
        <w:spacing w:after="0"/>
        <w:ind w:left="0"/>
        <w:jc w:val="both"/>
      </w:pPr>
      <w:r>
        <w:rPr>
          <w:rFonts w:ascii="Times New Roman"/>
          <w:b w:val="false"/>
          <w:i w:val="false"/>
          <w:color w:val="000000"/>
          <w:sz w:val="28"/>
        </w:rPr>
        <w:t>
      көрсетілетін қызметті алушының электрондық мемлекеттік көрсетілетін қызметті таңдауы, электрондық сұрау салудың қажетті жолдарын толтырып, құжаттар топтамасын тіркеуі;</w:t>
      </w:r>
    </w:p>
    <w:bookmarkEnd w:id="344"/>
    <w:bookmarkStart w:name="z397" w:id="345"/>
    <w:p>
      <w:pPr>
        <w:spacing w:after="0"/>
        <w:ind w:left="0"/>
        <w:jc w:val="both"/>
      </w:pPr>
      <w:r>
        <w:rPr>
          <w:rFonts w:ascii="Times New Roman"/>
          <w:b w:val="false"/>
          <w:i w:val="false"/>
          <w:color w:val="000000"/>
          <w:sz w:val="28"/>
        </w:rPr>
        <w:t>
      көрсетілетін қызметті берушімен электрондық сұрауды өңдеу (тексеру, тіркеу);</w:t>
      </w:r>
    </w:p>
    <w:bookmarkEnd w:id="345"/>
    <w:bookmarkStart w:name="z398" w:id="346"/>
    <w:p>
      <w:pPr>
        <w:spacing w:after="0"/>
        <w:ind w:left="0"/>
        <w:jc w:val="both"/>
      </w:pPr>
      <w:r>
        <w:rPr>
          <w:rFonts w:ascii="Times New Roman"/>
          <w:b w:val="false"/>
          <w:i w:val="false"/>
          <w:color w:val="000000"/>
          <w:sz w:val="28"/>
        </w:rPr>
        <w:t>
      көрсетілетін қызметті беруші мемлекеттік қызмет көрсету процесінде көрсетілетін қызметті берушінің құрылымдық бөлімшелерінің (қызметкерлерінің) өзара іс-қимылы реттілігінің сипаттамасына сәйкес рәсімдерді (іс-қимылдарды) жүзеге асырады;</w:t>
      </w:r>
    </w:p>
    <w:bookmarkEnd w:id="346"/>
    <w:bookmarkStart w:name="z399" w:id="347"/>
    <w:p>
      <w:pPr>
        <w:spacing w:after="0"/>
        <w:ind w:left="0"/>
        <w:jc w:val="both"/>
      </w:pPr>
      <w:r>
        <w:rPr>
          <w:rFonts w:ascii="Times New Roman"/>
          <w:b w:val="false"/>
          <w:i w:val="false"/>
          <w:color w:val="000000"/>
          <w:sz w:val="28"/>
        </w:rPr>
        <w:t>
      көрсетілетін қызметті берушінің мемлекеттік қызметті көрсету нәтижесін көрсетілетін қызметті алушының "жеке кабинетіне" көрсетілетін қызметті берушінің жауапты адамының электрондық цифрлық қолтаңбасымен қол қойылған электрондық құжат нысанында жолдауы;</w:t>
      </w:r>
    </w:p>
    <w:bookmarkEnd w:id="347"/>
    <w:bookmarkStart w:name="z400" w:id="348"/>
    <w:p>
      <w:pPr>
        <w:spacing w:after="0"/>
        <w:ind w:left="0"/>
        <w:jc w:val="both"/>
      </w:pPr>
      <w:r>
        <w:rPr>
          <w:rFonts w:ascii="Times New Roman"/>
          <w:b w:val="false"/>
          <w:i w:val="false"/>
          <w:color w:val="000000"/>
          <w:sz w:val="28"/>
        </w:rPr>
        <w:t>
      көрсетілетін қызметті алушының мемлекеттік қызметті көрсету нәтижесін көрсетілетін қызметті берушінің жауапты адамының ЭЦҚ қол қойылған электрондық құжат нысанында алуы.</w:t>
      </w:r>
    </w:p>
    <w:bookmarkEnd w:id="348"/>
    <w:bookmarkStart w:name="z401" w:id="349"/>
    <w:p>
      <w:pPr>
        <w:spacing w:after="0"/>
        <w:ind w:left="0"/>
        <w:jc w:val="both"/>
      </w:pPr>
      <w:r>
        <w:rPr>
          <w:rFonts w:ascii="Times New Roman"/>
          <w:b w:val="false"/>
          <w:i w:val="false"/>
          <w:color w:val="000000"/>
          <w:sz w:val="28"/>
        </w:rPr>
        <w:t>
      Мемлекеттік қызмет "Азаматтарға арналған үкімет" мемлекеттік корпорациясы арқылы көрсетілмейді.</w:t>
      </w:r>
    </w:p>
    <w:bookmarkEnd w:id="349"/>
    <w:bookmarkStart w:name="z402" w:id="350"/>
    <w:p>
      <w:pPr>
        <w:spacing w:after="0"/>
        <w:ind w:left="0"/>
        <w:jc w:val="both"/>
      </w:pPr>
      <w:r>
        <w:rPr>
          <w:rFonts w:ascii="Times New Roman"/>
          <w:b w:val="false"/>
          <w:i w:val="false"/>
          <w:color w:val="000000"/>
          <w:sz w:val="28"/>
        </w:rPr>
        <w:t>
      Мемлекеттік қызметті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қызметті берушілермен өзара іс-қимыл тәртібінің сипаттамасы осы регламентке 3-қосымшаға сәйкес мемлекеттік қызметті көрсетудіңбизнес-процесстерінің анықтамалығында көрсетіледі.</w:t>
      </w:r>
    </w:p>
    <w:bookmarkEnd w:id="350"/>
    <w:bookmarkStart w:name="z403" w:id="351"/>
    <w:p>
      <w:pPr>
        <w:spacing w:after="0"/>
        <w:ind w:left="0"/>
        <w:jc w:val="left"/>
      </w:pPr>
      <w:r>
        <w:rPr>
          <w:rFonts w:ascii="Times New Roman"/>
          <w:b/>
          <w:i w:val="false"/>
          <w:color w:val="000000"/>
        </w:rPr>
        <w:t xml:space="preserve"> 5. Мемлекеттік қызметті, оның ішінде электрондық нысанда көрсетілетін қызметті көрсетудің ерекшеліктері ескеріле отырып қойылатын өзге талаптар</w:t>
      </w:r>
    </w:p>
    <w:bookmarkEnd w:id="351"/>
    <w:bookmarkStart w:name="z404" w:id="352"/>
    <w:p>
      <w:pPr>
        <w:spacing w:after="0"/>
        <w:ind w:left="0"/>
        <w:jc w:val="both"/>
      </w:pPr>
      <w:r>
        <w:rPr>
          <w:rFonts w:ascii="Times New Roman"/>
          <w:b w:val="false"/>
          <w:i w:val="false"/>
          <w:color w:val="000000"/>
          <w:sz w:val="28"/>
        </w:rPr>
        <w:t>
      13. Тіршілік әрекетін шектейтін ағза функцияларының тұрақты бұзушылығы бар, денсаулығы нашар көрсетілетін қызметті алушыларға, қажет болған жағдайда, мемлекеттік қызметті көрсету үшін құжаттарын қабылдауды бірыңғай байланыс орталығы 1414, 8 800 080 7777 арқылы жүгіну жолымен Мемлекеттік корпорацияның қызметкері тұрғылықты жерге барып жүргізеді.</w:t>
      </w:r>
    </w:p>
    <w:bookmarkEnd w:id="352"/>
    <w:bookmarkStart w:name="z405" w:id="353"/>
    <w:p>
      <w:pPr>
        <w:spacing w:after="0"/>
        <w:ind w:left="0"/>
        <w:jc w:val="both"/>
      </w:pPr>
      <w:r>
        <w:rPr>
          <w:rFonts w:ascii="Times New Roman"/>
          <w:b w:val="false"/>
          <w:i w:val="false"/>
          <w:color w:val="000000"/>
          <w:sz w:val="28"/>
        </w:rPr>
        <w:t>
      14. Мемлекеттік қызметті көрсету үшін күту және қажетті құжаттарды дайындау үшін (күтуге арналған креслолар, құжаттарды толтыруға арналған орындар қажетті құжаттар тізбесі мен оларды толтыру үлгілері бар стендтермен жарақталады) жағдай жасалады, сондай-ақ мүмкіндігі шектеулі мемлекеттік қызметті алушыларға қызмет көрсету үшін пандустар қарастырылады.</w:t>
      </w:r>
    </w:p>
    <w:bookmarkEnd w:id="353"/>
    <w:bookmarkStart w:name="z406" w:id="354"/>
    <w:p>
      <w:pPr>
        <w:spacing w:after="0"/>
        <w:ind w:left="0"/>
        <w:jc w:val="both"/>
      </w:pPr>
      <w:r>
        <w:rPr>
          <w:rFonts w:ascii="Times New Roman"/>
          <w:b w:val="false"/>
          <w:i w:val="false"/>
          <w:color w:val="000000"/>
          <w:sz w:val="28"/>
        </w:rPr>
        <w:t>
      15. Мемлекеттік қызметті көрсету орындарының мекенжайлары:</w:t>
      </w:r>
    </w:p>
    <w:bookmarkEnd w:id="354"/>
    <w:bookmarkStart w:name="z407" w:id="355"/>
    <w:p>
      <w:pPr>
        <w:spacing w:after="0"/>
        <w:ind w:left="0"/>
        <w:jc w:val="both"/>
      </w:pPr>
      <w:r>
        <w:rPr>
          <w:rFonts w:ascii="Times New Roman"/>
          <w:b w:val="false"/>
          <w:i w:val="false"/>
          <w:color w:val="000000"/>
          <w:sz w:val="28"/>
        </w:rPr>
        <w:t>
      тиісті көрсетілетін қызметті берушінің интернет-ресурсында;</w:t>
      </w:r>
    </w:p>
    <w:bookmarkEnd w:id="355"/>
    <w:bookmarkStart w:name="z408" w:id="356"/>
    <w:p>
      <w:pPr>
        <w:spacing w:after="0"/>
        <w:ind w:left="0"/>
        <w:jc w:val="both"/>
      </w:pPr>
      <w:r>
        <w:rPr>
          <w:rFonts w:ascii="Times New Roman"/>
          <w:b w:val="false"/>
          <w:i w:val="false"/>
          <w:color w:val="000000"/>
          <w:sz w:val="28"/>
        </w:rPr>
        <w:t>
      Қазақстан Республикасы Ауыл шаруашылығы министрлігінің www.moa.gov.kz интернет-ресурсында;</w:t>
      </w:r>
    </w:p>
    <w:bookmarkEnd w:id="356"/>
    <w:bookmarkStart w:name="z409" w:id="357"/>
    <w:p>
      <w:pPr>
        <w:spacing w:after="0"/>
        <w:ind w:left="0"/>
        <w:jc w:val="both"/>
      </w:pPr>
      <w:r>
        <w:rPr>
          <w:rFonts w:ascii="Times New Roman"/>
          <w:b w:val="false"/>
          <w:i w:val="false"/>
          <w:color w:val="000000"/>
          <w:sz w:val="28"/>
        </w:rPr>
        <w:t>
      Мемлекеттік корпорацияның www.gov4с.kz интернет-ресурсында;</w:t>
      </w:r>
    </w:p>
    <w:bookmarkEnd w:id="357"/>
    <w:bookmarkStart w:name="z410" w:id="358"/>
    <w:p>
      <w:pPr>
        <w:spacing w:after="0"/>
        <w:ind w:left="0"/>
        <w:jc w:val="both"/>
      </w:pPr>
      <w:r>
        <w:rPr>
          <w:rFonts w:ascii="Times New Roman"/>
          <w:b w:val="false"/>
          <w:i w:val="false"/>
          <w:color w:val="000000"/>
          <w:sz w:val="28"/>
        </w:rPr>
        <w:t>
      egov.kz. порталында орналастырылған.</w:t>
      </w:r>
    </w:p>
    <w:bookmarkEnd w:id="358"/>
    <w:bookmarkStart w:name="z411" w:id="359"/>
    <w:p>
      <w:pPr>
        <w:spacing w:after="0"/>
        <w:ind w:left="0"/>
        <w:jc w:val="both"/>
      </w:pPr>
      <w:r>
        <w:rPr>
          <w:rFonts w:ascii="Times New Roman"/>
          <w:b w:val="false"/>
          <w:i w:val="false"/>
          <w:color w:val="000000"/>
          <w:sz w:val="28"/>
        </w:rPr>
        <w:t>
      16. Көрсетілетін қызметті алушының ЭЦҚ-сы болған жағдайда, мемлекеттік көрсетілетін қызметті портал арқылы электрондық нысанда алуға мүмкіндігі бар.</w:t>
      </w:r>
    </w:p>
    <w:bookmarkEnd w:id="359"/>
    <w:bookmarkStart w:name="z412" w:id="360"/>
    <w:p>
      <w:pPr>
        <w:spacing w:after="0"/>
        <w:ind w:left="0"/>
        <w:jc w:val="both"/>
      </w:pPr>
      <w:r>
        <w:rPr>
          <w:rFonts w:ascii="Times New Roman"/>
          <w:b w:val="false"/>
          <w:i w:val="false"/>
          <w:color w:val="000000"/>
          <w:sz w:val="28"/>
        </w:rPr>
        <w:t>
      17. Көрсетілетін қызметті алушының мемлекеттік қызметті көрсетудің тәртібі мен мәртебесі туралы ақпаратты порталдың "жеке кабинеті", сондай-ақ мемлекеттік қызметтер көрсету мәселелері жөніндегі бірыңғай байланыc орталығы арқылы қашықтықтан қол жеткізу режимінде алуға мүмкіндігі бар.</w:t>
      </w:r>
    </w:p>
    <w:bookmarkEnd w:id="360"/>
    <w:bookmarkStart w:name="z413" w:id="361"/>
    <w:p>
      <w:pPr>
        <w:spacing w:after="0"/>
        <w:ind w:left="0"/>
        <w:jc w:val="both"/>
      </w:pPr>
      <w:r>
        <w:rPr>
          <w:rFonts w:ascii="Times New Roman"/>
          <w:b w:val="false"/>
          <w:i w:val="false"/>
          <w:color w:val="000000"/>
          <w:sz w:val="28"/>
        </w:rPr>
        <w:t>
      18. Мемлекеттік қызметтер көрсету мәселелері жөніндегі анықтама қызметтерінің байланыс телефондары www.moa.gov.kz интернет-ресурсында көрсетілген, мемлекеттік қызметтер көрсету мәселелері жөніндегі бірыңғай байланыс орталығы: 1414.</w:t>
      </w:r>
    </w:p>
    <w:bookmarkEnd w:id="3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"Тракторлардың және олардың базасында жасалған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өздігінен жүретін шассилер мен механизмдердің,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монтаждалған арнайы жабдығы бар тіркемелерді қоса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алғанда, олардың тіркемелерінің, өздігінен жүретін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мелиоративтік және жол-құрылыс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машиналары мен механизмдерінің, сондай-ақ жүріп өту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мүмкіндігі жоғары арнайы машиналардың кепілін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тіркеу (тіркеуден алу)"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 қосымша</w:t>
            </w:r>
          </w:p>
        </w:tc>
      </w:tr>
    </w:tbl>
    <w:bookmarkStart w:name="z424" w:id="362"/>
    <w:p>
      <w:pPr>
        <w:spacing w:after="0"/>
        <w:ind w:left="0"/>
        <w:jc w:val="left"/>
      </w:pPr>
      <w:r>
        <w:rPr>
          <w:rFonts w:ascii="Times New Roman"/>
          <w:b/>
          <w:i w:val="false"/>
          <w:color w:val="000000"/>
        </w:rPr>
        <w:t xml:space="preserve"> Көрсетілетін қызметті берушілер</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6"/>
        <w:gridCol w:w="6104"/>
      </w:tblGrid>
      <w:tr>
        <w:trPr>
          <w:trHeight w:val="30" w:hRule="atLeast"/>
        </w:trPr>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атауы</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r>
      <w:tr>
        <w:trPr>
          <w:trHeight w:val="30" w:hRule="atLeast"/>
        </w:trPr>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ауыл шаруашылығы басқармасы" коммуналдық мемлекеттік мекемесі</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Парк көшесі, 57 В</w:t>
            </w:r>
          </w:p>
        </w:tc>
      </w:tr>
      <w:tr>
        <w:trPr>
          <w:trHeight w:val="30" w:hRule="atLeast"/>
        </w:trPr>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ауыл шаруашылығы бөлімі" коммуналдық мемлекеттік мекемесі</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 Саумалкөл ауылы, Достық көшесі, 15</w:t>
            </w:r>
          </w:p>
        </w:tc>
      </w:tr>
      <w:tr>
        <w:trPr>
          <w:trHeight w:val="30" w:hRule="atLeast"/>
        </w:trPr>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әкімдігінің ауыл шаруашылығы бөлімі" коммуналдық мемлекеттік мекемесі</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 Талшық ауылы, Целинная көшесі, 13</w:t>
            </w:r>
          </w:p>
        </w:tc>
      </w:tr>
      <w:tr>
        <w:trPr>
          <w:trHeight w:val="30" w:hRule="atLeast"/>
        </w:trPr>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әкімдігінің ауыл шаруашылығы бөлімі" коммуналдық мемлекеттік мекемесі</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 Смирнов ауылы, Народная көшесі, 37</w:t>
            </w:r>
          </w:p>
        </w:tc>
      </w:tr>
      <w:tr>
        <w:trPr>
          <w:trHeight w:val="30" w:hRule="atLeast"/>
        </w:trPr>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әкімдігінің ауыл шаруашылығы бөлімі" коммуналдық мемлекеттік мекемесі</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Явленка ауылы, Ленин көшесі, 10</w:t>
            </w:r>
          </w:p>
        </w:tc>
      </w:tr>
      <w:tr>
        <w:trPr>
          <w:trHeight w:val="30" w:hRule="atLeast"/>
        </w:trPr>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ауыл шаруашылығы бөлімі" коммуналдық мемлекеттік мекемесі</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Преснов ауылы, Дружба көшесі, 6</w:t>
            </w:r>
          </w:p>
        </w:tc>
      </w:tr>
      <w:tr>
        <w:trPr>
          <w:trHeight w:val="30" w:hRule="atLeast"/>
        </w:trPr>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атындағы ауданы әкімдігінің ауыл шаруашылығы бөлімі" коммуналдық мемлекеттік мекемесі</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атындағы ауданы, Булаев қаласы, Пионерская көшесі, 2а</w:t>
            </w:r>
          </w:p>
        </w:tc>
      </w:tr>
      <w:tr>
        <w:trPr>
          <w:trHeight w:val="30" w:hRule="atLeast"/>
        </w:trPr>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ауыл шаруашылығы бөлімі" коммуналдық мемлекеттік мекемесі</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 Бескөл ауылы, Институтская көшесі, 1</w:t>
            </w:r>
          </w:p>
        </w:tc>
      </w:tr>
      <w:tr>
        <w:trPr>
          <w:trHeight w:val="30" w:hRule="atLeast"/>
        </w:trPr>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әкімдігінің ауыл шаруашылығы бөлімі" коммуналдық мемлекеттік мекемесі</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 Мамлют қаласы, Абай Құнанбаев көшесі, 5</w:t>
            </w:r>
          </w:p>
        </w:tc>
      </w:tr>
      <w:tr>
        <w:trPr>
          <w:trHeight w:val="30" w:hRule="atLeast"/>
        </w:trPr>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әкімдігінің ауыл шаруашылығы бөлімі" коммуналдық мемлекеттік мекемесі</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 Новоишим ауылы, Абылайхан көшесі, 28</w:t>
            </w:r>
          </w:p>
        </w:tc>
      </w:tr>
      <w:tr>
        <w:trPr>
          <w:trHeight w:val="30" w:hRule="atLeast"/>
        </w:trPr>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атындағы аудан әкімдігінің ауыл шаруашылығы бөлімі" коммуналдық мемлекеттік мекемесі</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 Тайынша қаласы, Қазақстан Конституциясы көшесі, 197</w:t>
            </w:r>
          </w:p>
        </w:tc>
      </w:tr>
      <w:tr>
        <w:trPr>
          <w:trHeight w:val="30" w:hRule="atLeast"/>
        </w:trPr>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атындағы аудан әкімдігінің ауыл шаруашылығы бөлімі" коммуналдық мемлекеттік мекемесі</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 Тимирязев ауылы, Шоқан Уәлиханов көшесі, 1</w:t>
            </w:r>
          </w:p>
        </w:tc>
      </w:tr>
      <w:tr>
        <w:trPr>
          <w:trHeight w:val="30" w:hRule="atLeast"/>
        </w:trPr>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атындағы аудан әкімдігінің ауыл шаруашылығы бөлімі" коммуналдық мемлекеттік мекемесі</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 Кішкенекөл ауылы, Жамбыл көшесі, 76</w:t>
            </w:r>
          </w:p>
        </w:tc>
      </w:tr>
      <w:tr>
        <w:trPr>
          <w:trHeight w:val="30" w:hRule="atLeast"/>
        </w:trPr>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 әкімдігінің ауыл шаруашылығы бөлімі" коммуналдық мемлекеттік мекемесі</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 Сергеевка қаласы, Победа көшесі, 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"Тракторлардың және олардың базасында жасалған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өздігінен жүретін шассилер мен механизмдердің,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монтаждалған арнайы жабдығы бар тіркемелерді қоса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алғанда, олардың тіркемелерінің, өздігінен жүретін ауыл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шаруашылығы, мелиоративтік және жол-құрылыс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машиналары мен механизмдерінің, сондай-ақ жүріп өту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мүмкіндігі жоғары арнайы машиналардың кепілін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тіркеу (тіркеуден алу)"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 қосымша</w:t>
            </w:r>
          </w:p>
        </w:tc>
      </w:tr>
    </w:tbl>
    <w:bookmarkStart w:name="z435" w:id="363"/>
    <w:p>
      <w:pPr>
        <w:spacing w:after="0"/>
        <w:ind w:left="0"/>
        <w:jc w:val="left"/>
      </w:pPr>
      <w:r>
        <w:rPr>
          <w:rFonts w:ascii="Times New Roman"/>
          <w:b/>
          <w:i w:val="false"/>
          <w:color w:val="000000"/>
        </w:rPr>
        <w:t xml:space="preserve"> Құжаттарды қабылдау және мемлекеттік қызметті көрсету нәтижесін беру Мемлекеттік корпорация арқылы жүзеге асырылады</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5"/>
        <w:gridCol w:w="4215"/>
      </w:tblGrid>
      <w:tr>
        <w:trPr>
          <w:trHeight w:val="30" w:hRule="atLeast"/>
        </w:trPr>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атауы</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r>
      <w:tr>
        <w:trPr>
          <w:trHeight w:val="30" w:hRule="atLeast"/>
        </w:trPr>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 коммерциялық емес акционерлік қоғамы "Халыққа қызмет көрсету орталығы" Солтүстік Қазақстан облысы бойынша филиалының Петропавл қаласы № 1 бөлімі</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Әуезов көшесі, 157</w:t>
            </w:r>
          </w:p>
        </w:tc>
      </w:tr>
      <w:tr>
        <w:trPr>
          <w:trHeight w:val="30" w:hRule="atLeast"/>
        </w:trPr>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 коммерциялық емес акционерлік қоғамы "Халыққа қызмет көрсету орталығы" Солтүстік Қазақстан облысы бойынша филиалының Петропавл қаласы № 2 бөлімі</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 72</w:t>
            </w:r>
          </w:p>
        </w:tc>
      </w:tr>
      <w:tr>
        <w:trPr>
          <w:trHeight w:val="30" w:hRule="atLeast"/>
        </w:trPr>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 коммерциялық емес акционерлік қоғамы "Халыққа қызмет көрсету орталығы" Солтүстік Қазақстан облысы бойынша филиалының Айыртау аудандық бөлімі</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Саумалкөл ауылы, Дәулетбай Сыздықов көшесі, 4</w:t>
            </w:r>
          </w:p>
        </w:tc>
      </w:tr>
      <w:tr>
        <w:trPr>
          <w:trHeight w:val="30" w:hRule="atLeast"/>
        </w:trPr>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 коммерциялық емес акционерлік қоғамы "Халыққа қызмет көрсету орталығы" Солтүстік Қазақстан облысы бойынша филиалының Ақжар аудандық бөлімі</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 ауылы, Победа көшесі, 67</w:t>
            </w:r>
          </w:p>
        </w:tc>
      </w:tr>
      <w:tr>
        <w:trPr>
          <w:trHeight w:val="30" w:hRule="atLeast"/>
        </w:trPr>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 коммерциялық емес акционерлік қоғамы "Халыққа қызмет көрсету орталығы" Солтүстік Қазақстан облысы бойынша филиалының Аққайың аудандық бөлімі</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ауылы, Труд көшесі, 11</w:t>
            </w:r>
          </w:p>
        </w:tc>
      </w:tr>
      <w:tr>
        <w:trPr>
          <w:trHeight w:val="30" w:hRule="atLeast"/>
        </w:trPr>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 коммерциялық емес акционерлік қоғамы "Халыққа қызмет көрсету орталығы" Солтүстік Қазақстан облысы бойынша филиалының Есіл аудандық бөлімі</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Явленка ауылы, Ленин көшесі, 6</w:t>
            </w:r>
          </w:p>
        </w:tc>
      </w:tr>
      <w:tr>
        <w:trPr>
          <w:trHeight w:val="30" w:hRule="atLeast"/>
        </w:trPr>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 коммерциялық емес акционерлік қоғамы "Халыққа қызмет көрсету орталығы" Солтүстік Қазақстан облысы бойынша филиалының Жамбыл аудандық бөлімі</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 ауылы, Горький көшесі, 10-г</w:t>
            </w:r>
          </w:p>
        </w:tc>
      </w:tr>
      <w:tr>
        <w:trPr>
          <w:trHeight w:val="30" w:hRule="atLeast"/>
        </w:trPr>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 коммерциялық емес акционерлік қоғамы "Халыққа қызмет көрсету орталығы" Солтүстік Қазақстан облысы бойынша филиалының Ғабит Мүсірепов атындағы аудандық бөлімі</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 Ленин көшесі, 7</w:t>
            </w:r>
          </w:p>
        </w:tc>
      </w:tr>
      <w:tr>
        <w:trPr>
          <w:trHeight w:val="30" w:hRule="atLeast"/>
        </w:trPr>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 коммерциялық емес акционерлік қоғамы "Халыққа қызмет көрсету орталығы" Солтүстік Қазақстан облысы бойынша филиалының Қызылжар аудандық бөлімі</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Бескөл ауылы, Институт көшесі, 1-а</w:t>
            </w:r>
          </w:p>
        </w:tc>
      </w:tr>
      <w:tr>
        <w:trPr>
          <w:trHeight w:val="30" w:hRule="atLeast"/>
        </w:trPr>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 коммерциялық емес акционерлік қоғамы "Халыққа қызмет көрсету орталығы" Солтүстік Қазақстан облысы бойынша филиалының Мағжан Жұмабаев атындағы аудандық бөлімі</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Булаев қаласы, Юбилейная көшесі, 62</w:t>
            </w:r>
          </w:p>
        </w:tc>
      </w:tr>
      <w:tr>
        <w:trPr>
          <w:trHeight w:val="30" w:hRule="atLeast"/>
        </w:trPr>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 коммерциялық емес акционерлік қоғамы "Халыққа қызмет көрсету орталығы" Солтүстік Қазақстан облысы бойынша филиалының Мамлют аудандық бөлімі</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қаласы, Сәбит Мұқанов көшесі, 11</w:t>
            </w:r>
          </w:p>
        </w:tc>
      </w:tr>
      <w:tr>
        <w:trPr>
          <w:trHeight w:val="30" w:hRule="atLeast"/>
        </w:trPr>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 коммерциялық емес акционерлік қоғамы "Халыққа қызмет көрсету орталығы" Солтүстік Қазақстан облысы бойынша филиалының Тайынша аудандық бөлімі</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қаласы, Қазақстан Конституциясы көшесі, 208</w:t>
            </w:r>
          </w:p>
        </w:tc>
      </w:tr>
      <w:tr>
        <w:trPr>
          <w:trHeight w:val="30" w:hRule="atLeast"/>
        </w:trPr>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 коммерциялық емес акционерлік қоғамы "Халыққа қызмет көрсету орталығы" Солтүстік Қазақстан облысы бойынша филиалының Тимирязев аудандық бөлімі</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Шоқан Уәлиханов көшесі, 17</w:t>
            </w:r>
          </w:p>
        </w:tc>
      </w:tr>
      <w:tr>
        <w:trPr>
          <w:trHeight w:val="30" w:hRule="atLeast"/>
        </w:trPr>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 коммерциялық емес акционерлік қоғамы "Халыққа қызмет көрсету орталығы" Солтүстік Қазақстан облысы бойынша филиалының Уәлиханов аудандық бөлімі</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Кішкенекөл ауылы, Уәлиханов көшесі, 80</w:t>
            </w:r>
          </w:p>
        </w:tc>
      </w:tr>
      <w:tr>
        <w:trPr>
          <w:trHeight w:val="30" w:hRule="atLeast"/>
        </w:trPr>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 коммерциялық емес акционерлік қоғамы "Халыққа қызмет көрсету орталығы" Солтүстік Қазақстан облысы бойынша филиалының Шал ақын аудандық бөлімі</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Сергеевка қаласы, Желтоқсан көшесі, 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"Тракторлардың және олардың базасында жасалған өздігінен жүретін шассилер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механизмдердің, монтаждалған арнайы жабдығы бар тіркемелерді қоса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алғанда, олардың тіркемелерінің, өздігінен жүретін ауыл шаруашылығы,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мелиоративтік және жол-құрылыс машиналары мен механизмдерінің, сондай-ақ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жүріп өту мүмкіндігі жоғары арнайы машиналардың кепілін мемлекеттік тіркеу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(тіркеуден алу)"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443" w:id="364"/>
    <w:p>
      <w:pPr>
        <w:spacing w:after="0"/>
        <w:ind w:left="0"/>
        <w:jc w:val="left"/>
      </w:pPr>
      <w:r>
        <w:rPr>
          <w:rFonts w:ascii="Times New Roman"/>
          <w:b/>
          <w:i w:val="false"/>
          <w:color w:val="000000"/>
        </w:rPr>
        <w:t xml:space="preserve"> Көрсетілетін қызметті берушінің кеңсесі арқылы мемлекеттік қызметті көрсету кезінде</w:t>
      </w:r>
    </w:p>
    <w:bookmarkEnd w:id="364"/>
    <w:bookmarkStart w:name="z444" w:id="365"/>
    <w:p>
      <w:pPr>
        <w:spacing w:after="0"/>
        <w:ind w:left="0"/>
        <w:jc w:val="left"/>
      </w:pPr>
      <w:r>
        <w:rPr>
          <w:rFonts w:ascii="Times New Roman"/>
          <w:b/>
          <w:i w:val="false"/>
          <w:color w:val="000000"/>
        </w:rPr>
        <w:t xml:space="preserve"> "Тракторлардың және олардың базасында жасалған өздігінен жүретін шассилер мен механизмдердің,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мемлекеттік тіркеу (тіркеуден алу)" мемлекеттік қызметін көрсету бизнес-процесстерінің анықтамалығы</w:t>
      </w:r>
    </w:p>
    <w:bookmarkEnd w:id="365"/>
    <w:bookmarkStart w:name="z445" w:id="366"/>
    <w:p>
      <w:pPr>
        <w:spacing w:after="0"/>
        <w:ind w:left="0"/>
        <w:jc w:val="both"/>
      </w:pPr>
      <w:r>
        <w:rPr>
          <w:rFonts w:ascii="Times New Roman"/>
          <w:b w:val="false"/>
          <w:i w:val="false"/>
          <w:color w:val="000000"/>
          <w:sz w:val="28"/>
        </w:rPr>
        <w:t xml:space="preserve">
      </w:t>
      </w:r>
    </w:p>
    <w:bookmarkEnd w:id="366"/>
    <w:p>
      <w:pPr>
        <w:spacing w:after="0"/>
        <w:ind w:left="0"/>
        <w:jc w:val="both"/>
      </w:pPr>
      <w:r>
        <w:drawing>
          <wp:inline distT="0" distB="0" distL="0" distR="0">
            <wp:extent cx="78105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99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6" w:id="367"/>
    <w:p>
      <w:pPr>
        <w:spacing w:after="0"/>
        <w:ind w:left="0"/>
        <w:jc w:val="both"/>
      </w:pPr>
      <w:r>
        <w:rPr>
          <w:rFonts w:ascii="Times New Roman"/>
          <w:b w:val="false"/>
          <w:i w:val="false"/>
          <w:color w:val="000000"/>
          <w:sz w:val="28"/>
        </w:rPr>
        <w:t>
      Портал арқылы мемлекеттік қызметті көрсету кезінде</w:t>
      </w:r>
    </w:p>
    <w:bookmarkEnd w:id="367"/>
    <w:bookmarkStart w:name="z447" w:id="368"/>
    <w:p>
      <w:pPr>
        <w:spacing w:after="0"/>
        <w:ind w:left="0"/>
        <w:jc w:val="both"/>
      </w:pPr>
      <w:r>
        <w:rPr>
          <w:rFonts w:ascii="Times New Roman"/>
          <w:b w:val="false"/>
          <w:i w:val="false"/>
          <w:color w:val="000000"/>
          <w:sz w:val="28"/>
        </w:rPr>
        <w:t xml:space="preserve">
      </w:t>
      </w:r>
    </w:p>
    <w:bookmarkEnd w:id="368"/>
    <w:p>
      <w:pPr>
        <w:spacing w:after="0"/>
        <w:ind w:left="0"/>
        <w:jc w:val="both"/>
      </w:pPr>
      <w:r>
        <w:drawing>
          <wp:inline distT="0" distB="0" distL="0" distR="0">
            <wp:extent cx="78105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8" w:id="369"/>
    <w:p>
      <w:pPr>
        <w:spacing w:after="0"/>
        <w:ind w:left="0"/>
        <w:jc w:val="both"/>
      </w:pPr>
      <w:r>
        <w:rPr>
          <w:rFonts w:ascii="Times New Roman"/>
          <w:b w:val="false"/>
          <w:i w:val="false"/>
          <w:color w:val="000000"/>
          <w:sz w:val="28"/>
        </w:rPr>
        <w:t>
      Шартты белгілер:</w:t>
      </w:r>
    </w:p>
    <w:bookmarkEnd w:id="369"/>
    <w:bookmarkStart w:name="z449" w:id="370"/>
    <w:p>
      <w:pPr>
        <w:spacing w:after="0"/>
        <w:ind w:left="0"/>
        <w:jc w:val="both"/>
      </w:pPr>
      <w:r>
        <w:rPr>
          <w:rFonts w:ascii="Times New Roman"/>
          <w:b w:val="false"/>
          <w:i w:val="false"/>
          <w:color w:val="000000"/>
          <w:sz w:val="28"/>
        </w:rPr>
        <w:t xml:space="preserve">
      </w:t>
      </w:r>
    </w:p>
    <w:bookmarkEnd w:id="370"/>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"29" шілдедегі № 211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454" w:id="371"/>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көрсетілетін қызмет регламенті</w:t>
      </w:r>
    </w:p>
    <w:bookmarkEnd w:id="371"/>
    <w:bookmarkStart w:name="z455" w:id="372"/>
    <w:p>
      <w:pPr>
        <w:spacing w:after="0"/>
        <w:ind w:left="0"/>
        <w:jc w:val="left"/>
      </w:pPr>
      <w:r>
        <w:rPr>
          <w:rFonts w:ascii="Times New Roman"/>
          <w:b/>
          <w:i w:val="false"/>
          <w:color w:val="000000"/>
        </w:rPr>
        <w:t xml:space="preserve"> 1. Жалпы ережелер</w:t>
      </w:r>
    </w:p>
    <w:bookmarkEnd w:id="372"/>
    <w:bookmarkStart w:name="z456" w:id="373"/>
    <w:p>
      <w:pPr>
        <w:spacing w:after="0"/>
        <w:ind w:left="0"/>
        <w:jc w:val="both"/>
      </w:pPr>
      <w:r>
        <w:rPr>
          <w:rFonts w:ascii="Times New Roman"/>
          <w:b w:val="false"/>
          <w:i w:val="false"/>
          <w:color w:val="000000"/>
          <w:sz w:val="28"/>
        </w:rPr>
        <w:t xml:space="preserve">
      1.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көрсетілетін қызмет регламенті (бұдан әрі – регламент) "Техникалық инспекция саласындағы мемлекеттік көрсетілетін қызметтер стандарттарын бекіту туралы" Қазақстан Республикасы Ауыл шаруашылығы министрінің 2015 жылғы 06 мамырдағы № 4 - 3/421 бұйрығымен (Нормативтік құқықтық актілерді мемлекеттік тіркеу тізілімінде № 11766 болып тіркелді) бекітілген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әзірленді.</w:t>
      </w:r>
    </w:p>
    <w:bookmarkEnd w:id="373"/>
    <w:bookmarkStart w:name="z457" w:id="374"/>
    <w:p>
      <w:pPr>
        <w:spacing w:after="0"/>
        <w:ind w:left="0"/>
        <w:jc w:val="both"/>
      </w:pPr>
      <w:r>
        <w:rPr>
          <w:rFonts w:ascii="Times New Roman"/>
          <w:b w:val="false"/>
          <w:i w:val="false"/>
          <w:color w:val="000000"/>
          <w:sz w:val="28"/>
        </w:rPr>
        <w:t xml:space="preserve">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көрсетілетін қызметті (бұдан әрі – мемлекеттік көрсетілетін қызмет) облыстың, аудандардың жергілікті атқарушы органдарымен (бұдан әрі – көрсетілетін қызметті беруші)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көрсетеді.</w:t>
      </w:r>
    </w:p>
    <w:bookmarkEnd w:id="374"/>
    <w:bookmarkStart w:name="z458" w:id="375"/>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375"/>
    <w:bookmarkStart w:name="z459" w:id="376"/>
    <w:p>
      <w:pPr>
        <w:spacing w:after="0"/>
        <w:ind w:left="0"/>
        <w:jc w:val="both"/>
      </w:pPr>
      <w:r>
        <w:rPr>
          <w:rFonts w:ascii="Times New Roman"/>
          <w:b w:val="false"/>
          <w:i w:val="false"/>
          <w:color w:val="000000"/>
          <w:sz w:val="28"/>
        </w:rPr>
        <w:t>
      1) көрсетілетін қызметті берушінің кеңсесі;</w:t>
      </w:r>
    </w:p>
    <w:bookmarkEnd w:id="376"/>
    <w:bookmarkStart w:name="z460" w:id="377"/>
    <w:p>
      <w:pPr>
        <w:spacing w:after="0"/>
        <w:ind w:left="0"/>
        <w:jc w:val="both"/>
      </w:pPr>
      <w:r>
        <w:rPr>
          <w:rFonts w:ascii="Times New Roman"/>
          <w:b w:val="false"/>
          <w:i w:val="false"/>
          <w:color w:val="000000"/>
          <w:sz w:val="28"/>
        </w:rPr>
        <w:t>
      2) "электрондық үкіметтің" www.egov.kz, www.elicense.kz веб-порталы (бұдан әрі - портал) арқылы жүзеге асырылады.</w:t>
      </w:r>
    </w:p>
    <w:bookmarkEnd w:id="377"/>
    <w:bookmarkStart w:name="z461" w:id="378"/>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немесе қағаз түрінде.</w:t>
      </w:r>
    </w:p>
    <w:bookmarkEnd w:id="378"/>
    <w:bookmarkStart w:name="z462" w:id="379"/>
    <w:p>
      <w:pPr>
        <w:spacing w:after="0"/>
        <w:ind w:left="0"/>
        <w:jc w:val="both"/>
      </w:pPr>
      <w:r>
        <w:rPr>
          <w:rFonts w:ascii="Times New Roman"/>
          <w:b w:val="false"/>
          <w:i w:val="false"/>
          <w:color w:val="000000"/>
          <w:sz w:val="28"/>
        </w:rPr>
        <w:t>
      3. Көрсетілетін мемлекеттік қызметтің нәтижесі инженер-инспектордың қолымен және көрсетілетін қызметті берушінің мөртабанымен расталған, тіркеу құжатында (техникалық паспортта) "Ақаусыз" не "Ақаулы" деген жазба енгізу болып табылады.</w:t>
      </w:r>
    </w:p>
    <w:bookmarkEnd w:id="379"/>
    <w:bookmarkStart w:name="z463" w:id="380"/>
    <w:p>
      <w:pPr>
        <w:spacing w:after="0"/>
        <w:ind w:left="0"/>
        <w:jc w:val="both"/>
      </w:pPr>
      <w:r>
        <w:rPr>
          <w:rFonts w:ascii="Times New Roman"/>
          <w:b w:val="false"/>
          <w:i w:val="false"/>
          <w:color w:val="000000"/>
          <w:sz w:val="28"/>
        </w:rPr>
        <w:t>
      Мемлекеттік қызметті көрсету нәтижесін ұсыну нысаны: электрондық немесе қағаз түрінде.</w:t>
      </w:r>
    </w:p>
    <w:bookmarkEnd w:id="380"/>
    <w:bookmarkStart w:name="z464" w:id="381"/>
    <w:p>
      <w:pPr>
        <w:spacing w:after="0"/>
        <w:ind w:left="0"/>
        <w:jc w:val="both"/>
      </w:pPr>
      <w:r>
        <w:rPr>
          <w:rFonts w:ascii="Times New Roman"/>
          <w:b w:val="false"/>
          <w:i w:val="false"/>
          <w:color w:val="000000"/>
          <w:sz w:val="28"/>
        </w:rPr>
        <w:t>
      Мемлекеттік қызметті көрсету мерзімдері:</w:t>
      </w:r>
    </w:p>
    <w:bookmarkEnd w:id="381"/>
    <w:bookmarkStart w:name="z465" w:id="382"/>
    <w:p>
      <w:pPr>
        <w:spacing w:after="0"/>
        <w:ind w:left="0"/>
        <w:jc w:val="both"/>
      </w:pPr>
      <w:r>
        <w:rPr>
          <w:rFonts w:ascii="Times New Roman"/>
          <w:b w:val="false"/>
          <w:i w:val="false"/>
          <w:color w:val="000000"/>
          <w:sz w:val="28"/>
        </w:rPr>
        <w:t>
      порталға жүгінген жағдайда - машиналардың тікелей тұрған жері бойынша 10 (он) жұмыс күні және (немесе) машинаны тіркеу пунктіне әкелген жағдайда инженер-инспектордың техникалық байқаудан өткізу күні, орны мен уақыты көрсетілген, машинаны жыл сайынғы мемлекеттік техникалық байқаудан өткізуге дайын екендігі туралы хабарламасы – 2 (екі) жұмыс күні.</w:t>
      </w:r>
    </w:p>
    <w:bookmarkEnd w:id="382"/>
    <w:bookmarkStart w:name="z466" w:id="383"/>
    <w:p>
      <w:pPr>
        <w:spacing w:after="0"/>
        <w:ind w:left="0"/>
        <w:jc w:val="both"/>
      </w:pPr>
      <w:r>
        <w:rPr>
          <w:rFonts w:ascii="Times New Roman"/>
          <w:b w:val="false"/>
          <w:i w:val="false"/>
          <w:color w:val="000000"/>
          <w:sz w:val="28"/>
        </w:rPr>
        <w:t>
      4. Жұмыс кестесі:</w:t>
      </w:r>
    </w:p>
    <w:bookmarkEnd w:id="383"/>
    <w:bookmarkStart w:name="z467" w:id="384"/>
    <w:p>
      <w:pPr>
        <w:spacing w:after="0"/>
        <w:ind w:left="0"/>
        <w:jc w:val="both"/>
      </w:pP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bookmarkEnd w:id="384"/>
    <w:bookmarkStart w:name="z468" w:id="385"/>
    <w:p>
      <w:pPr>
        <w:spacing w:after="0"/>
        <w:ind w:left="0"/>
        <w:jc w:val="both"/>
      </w:pPr>
      <w:r>
        <w:rPr>
          <w:rFonts w:ascii="Times New Roman"/>
          <w:b w:val="false"/>
          <w:i w:val="false"/>
          <w:color w:val="000000"/>
          <w:sz w:val="28"/>
        </w:rPr>
        <w:t>
      Көрсетілетін қызметті беруші кеңсесінің өтінішін қабылдау және мемлекеттік қызметті көрсету нәтижесін беру сағат 13.00-ден 14.30-ға дейінгі түскі үзіліспен сағат 9.00-ден 17.30-ға дейін жүзеге асырылады, өтініштерді қабылдау және мемлекеттік қызметті көрсету нәтижелерін беру.</w:t>
      </w:r>
    </w:p>
    <w:bookmarkEnd w:id="385"/>
    <w:bookmarkStart w:name="z469" w:id="386"/>
    <w:p>
      <w:pPr>
        <w:spacing w:after="0"/>
        <w:ind w:left="0"/>
        <w:jc w:val="both"/>
      </w:pPr>
      <w:r>
        <w:rPr>
          <w:rFonts w:ascii="Times New Roman"/>
          <w:b w:val="false"/>
          <w:i w:val="false"/>
          <w:color w:val="000000"/>
          <w:sz w:val="28"/>
        </w:rPr>
        <w:t>
      2) порталда – жөндеу жұмыстарын жүргізуге байланысты техникалық үзілістерді қоспағанда, тәулік бойы (көрсетілетін қызметті алушы Қазақстан Республикасы еңбек заңнамасына сәйкес жұмыс уақыты аяқталғаннан кейін, демалыс және мереке күндері жүгінген жағдайда өтініштерді қабылдау және мемлекеттік қызметті көрсету нәтижесін беру келесі жұмыс күні жүзеге асырылады).</w:t>
      </w:r>
    </w:p>
    <w:bookmarkEnd w:id="386"/>
    <w:bookmarkStart w:name="z470" w:id="387"/>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іс-қимылдары тәртібін сипаттау</w:t>
      </w:r>
    </w:p>
    <w:bookmarkEnd w:id="387"/>
    <w:bookmarkStart w:name="z471" w:id="388"/>
    <w:p>
      <w:pPr>
        <w:spacing w:after="0"/>
        <w:ind w:left="0"/>
        <w:jc w:val="both"/>
      </w:pPr>
      <w:r>
        <w:rPr>
          <w:rFonts w:ascii="Times New Roman"/>
          <w:b w:val="false"/>
          <w:i w:val="false"/>
          <w:color w:val="000000"/>
          <w:sz w:val="28"/>
        </w:rPr>
        <w:t>
      5. Мемлекеттік қызмет көрсету бойынша рәсімді бастауға негіздеме көрсетілетін қызметті алушының (не оның өкілінің) өтінішті және төменде көрсетілген тиісті құжаттар топтамасын (бұдан әрі – құжаттар топтамасы) не көрсетілетін қызметті алушының куәландырылған электрондық цифрлық қолтаңбасымен (бұдан әрі – ЭЦҚ) электрондық құжат нысанында сұрау салуды ұсынуы болып табылады:</w:t>
      </w:r>
    </w:p>
    <w:bookmarkEnd w:id="388"/>
    <w:bookmarkStart w:name="z472" w:id="389"/>
    <w:p>
      <w:pPr>
        <w:spacing w:after="0"/>
        <w:ind w:left="0"/>
        <w:jc w:val="both"/>
      </w:pPr>
      <w:r>
        <w:rPr>
          <w:rFonts w:ascii="Times New Roman"/>
          <w:b w:val="false"/>
          <w:i w:val="false"/>
          <w:color w:val="000000"/>
          <w:sz w:val="28"/>
        </w:rPr>
        <w:t>
      1) көрсетілетін қызметті берушіге жүгінген кезде:</w:t>
      </w:r>
    </w:p>
    <w:bookmarkEnd w:id="389"/>
    <w:bookmarkStart w:name="z473" w:id="390"/>
    <w:p>
      <w:pPr>
        <w:spacing w:after="0"/>
        <w:ind w:left="0"/>
        <w:jc w:val="both"/>
      </w:pPr>
      <w:r>
        <w:rPr>
          <w:rFonts w:ascii="Times New Roman"/>
          <w:b w:val="false"/>
          <w:i w:val="false"/>
          <w:color w:val="000000"/>
          <w:sz w:val="28"/>
        </w:rPr>
        <w:t>
      жеке тұлға (не оның сенімхат бойынша өкілі):</w:t>
      </w:r>
    </w:p>
    <w:bookmarkEnd w:id="390"/>
    <w:bookmarkStart w:name="z474" w:id="391"/>
    <w:p>
      <w:pPr>
        <w:spacing w:after="0"/>
        <w:ind w:left="0"/>
        <w:jc w:val="both"/>
      </w:pPr>
      <w:r>
        <w:rPr>
          <w:rFonts w:ascii="Times New Roman"/>
          <w:b w:val="false"/>
          <w:i w:val="false"/>
          <w:color w:val="000000"/>
          <w:sz w:val="28"/>
        </w:rPr>
        <w:t xml:space="preserve">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391"/>
    <w:bookmarkStart w:name="z475" w:id="392"/>
    <w:p>
      <w:pPr>
        <w:spacing w:after="0"/>
        <w:ind w:left="0"/>
        <w:jc w:val="both"/>
      </w:pPr>
      <w:r>
        <w:rPr>
          <w:rFonts w:ascii="Times New Roman"/>
          <w:b w:val="false"/>
          <w:i w:val="false"/>
          <w:color w:val="000000"/>
          <w:sz w:val="28"/>
        </w:rPr>
        <w:t>
      машинаны тiркеу құжаты (техникалық паспорт);</w:t>
      </w:r>
    </w:p>
    <w:bookmarkEnd w:id="392"/>
    <w:bookmarkStart w:name="z476" w:id="393"/>
    <w:p>
      <w:pPr>
        <w:spacing w:after="0"/>
        <w:ind w:left="0"/>
        <w:jc w:val="both"/>
      </w:pPr>
      <w:r>
        <w:rPr>
          <w:rFonts w:ascii="Times New Roman"/>
          <w:b w:val="false"/>
          <w:i w:val="false"/>
          <w:color w:val="000000"/>
          <w:sz w:val="28"/>
        </w:rPr>
        <w:t>
      заңды тұлға (не оның сенімхат бойынша өкілі):</w:t>
      </w:r>
    </w:p>
    <w:bookmarkEnd w:id="393"/>
    <w:bookmarkStart w:name="z477" w:id="394"/>
    <w:p>
      <w:pPr>
        <w:spacing w:after="0"/>
        <w:ind w:left="0"/>
        <w:jc w:val="both"/>
      </w:pPr>
      <w:r>
        <w:rPr>
          <w:rFonts w:ascii="Times New Roman"/>
          <w:b w:val="false"/>
          <w:i w:val="false"/>
          <w:color w:val="000000"/>
          <w:sz w:val="28"/>
        </w:rPr>
        <w:t xml:space="preserve">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394"/>
    <w:bookmarkStart w:name="z478" w:id="395"/>
    <w:p>
      <w:pPr>
        <w:spacing w:after="0"/>
        <w:ind w:left="0"/>
        <w:jc w:val="both"/>
      </w:pPr>
      <w:r>
        <w:rPr>
          <w:rFonts w:ascii="Times New Roman"/>
          <w:b w:val="false"/>
          <w:i w:val="false"/>
          <w:color w:val="000000"/>
          <w:sz w:val="28"/>
        </w:rPr>
        <w:t>
      машинаны тiркеу құжаты (техникалық паспорт);</w:t>
      </w:r>
    </w:p>
    <w:bookmarkEnd w:id="395"/>
    <w:bookmarkStart w:name="z479" w:id="396"/>
    <w:p>
      <w:pPr>
        <w:spacing w:after="0"/>
        <w:ind w:left="0"/>
        <w:jc w:val="both"/>
      </w:pPr>
      <w:r>
        <w:rPr>
          <w:rFonts w:ascii="Times New Roman"/>
          <w:b w:val="false"/>
          <w:i w:val="false"/>
          <w:color w:val="000000"/>
          <w:sz w:val="28"/>
        </w:rPr>
        <w:t xml:space="preserve">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машиналарды мемлекеттік техникалық байқау актісіне енгізу үшін машиналар туралы мәліметтер;</w:t>
      </w:r>
    </w:p>
    <w:bookmarkEnd w:id="396"/>
    <w:bookmarkStart w:name="z480" w:id="397"/>
    <w:p>
      <w:pPr>
        <w:spacing w:after="0"/>
        <w:ind w:left="0"/>
        <w:jc w:val="both"/>
      </w:pPr>
      <w:r>
        <w:rPr>
          <w:rFonts w:ascii="Times New Roman"/>
          <w:b w:val="false"/>
          <w:i w:val="false"/>
          <w:color w:val="000000"/>
          <w:sz w:val="28"/>
        </w:rPr>
        <w:t>
      2) портал арқылы жүгінген кезде:</w:t>
      </w:r>
    </w:p>
    <w:bookmarkEnd w:id="397"/>
    <w:bookmarkStart w:name="z481" w:id="398"/>
    <w:p>
      <w:pPr>
        <w:spacing w:after="0"/>
        <w:ind w:left="0"/>
        <w:jc w:val="both"/>
      </w:pPr>
      <w:r>
        <w:rPr>
          <w:rFonts w:ascii="Times New Roman"/>
          <w:b w:val="false"/>
          <w:i w:val="false"/>
          <w:color w:val="000000"/>
          <w:sz w:val="28"/>
        </w:rPr>
        <w:t xml:space="preserve">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электрондық құжат нысанындағы өтініш;</w:t>
      </w:r>
    </w:p>
    <w:bookmarkEnd w:id="398"/>
    <w:bookmarkStart w:name="z482" w:id="399"/>
    <w:p>
      <w:pPr>
        <w:spacing w:after="0"/>
        <w:ind w:left="0"/>
        <w:jc w:val="both"/>
      </w:pPr>
      <w:r>
        <w:rPr>
          <w:rFonts w:ascii="Times New Roman"/>
          <w:b w:val="false"/>
          <w:i w:val="false"/>
          <w:color w:val="000000"/>
          <w:sz w:val="28"/>
        </w:rPr>
        <w:t>
      машинаны тіркеу құжатының (техникалық паспорттың) электрондық көшірмесі.</w:t>
      </w:r>
    </w:p>
    <w:bookmarkEnd w:id="399"/>
    <w:bookmarkStart w:name="z483" w:id="400"/>
    <w:p>
      <w:pPr>
        <w:spacing w:after="0"/>
        <w:ind w:left="0"/>
        <w:jc w:val="both"/>
      </w:pPr>
      <w:r>
        <w:rPr>
          <w:rFonts w:ascii="Times New Roman"/>
          <w:b w:val="false"/>
          <w:i w:val="false"/>
          <w:color w:val="000000"/>
          <w:sz w:val="28"/>
        </w:rPr>
        <w:t>
      Жеке басын куәландыратын құжат туралы, заңды тұлғаны мемлекеттік тіркеу (қайта тіркеу) туралы мәліметтерді көрсетілетін қызметті беруші тиісті мемлекеттік ақпараттық жүйелерден "электрондық үкімет" шлюзі арқылы алады.</w:t>
      </w:r>
    </w:p>
    <w:bookmarkEnd w:id="400"/>
    <w:bookmarkStart w:name="z484" w:id="401"/>
    <w:p>
      <w:pPr>
        <w:spacing w:after="0"/>
        <w:ind w:left="0"/>
        <w:jc w:val="both"/>
      </w:pPr>
      <w:r>
        <w:rPr>
          <w:rFonts w:ascii="Times New Roman"/>
          <w:b w:val="false"/>
          <w:i w:val="false"/>
          <w:color w:val="000000"/>
          <w:sz w:val="28"/>
        </w:rPr>
        <w:t>
      Көрсетілетін қызметті алушы барлық қажетті құжаттарды:</w:t>
      </w:r>
    </w:p>
    <w:bookmarkEnd w:id="401"/>
    <w:bookmarkStart w:name="z485" w:id="402"/>
    <w:p>
      <w:pPr>
        <w:spacing w:after="0"/>
        <w:ind w:left="0"/>
        <w:jc w:val="both"/>
      </w:pPr>
      <w:r>
        <w:rPr>
          <w:rFonts w:ascii="Times New Roman"/>
          <w:b w:val="false"/>
          <w:i w:val="false"/>
          <w:color w:val="000000"/>
          <w:sz w:val="28"/>
        </w:rPr>
        <w:t>
      көрсетілетін қызметті берушіге тапсырған кезде - қағаз жеткізгіштегі өтініштің қабылданғанын оның көшірмесіндегі құжаттар топтамасын қабылдау күні мен уақыты көрсетіле отырып, қойылған белгі растайды;</w:t>
      </w:r>
    </w:p>
    <w:bookmarkEnd w:id="402"/>
    <w:bookmarkStart w:name="z486" w:id="403"/>
    <w:p>
      <w:pPr>
        <w:spacing w:after="0"/>
        <w:ind w:left="0"/>
        <w:jc w:val="both"/>
      </w:pPr>
      <w:r>
        <w:rPr>
          <w:rFonts w:ascii="Times New Roman"/>
          <w:b w:val="false"/>
          <w:i w:val="false"/>
          <w:color w:val="000000"/>
          <w:sz w:val="28"/>
        </w:rPr>
        <w:t>
      портал арқылы тапсырған кезде - көрсетілетін қызметті алушының "жеке кабинетінде" мемлекеттік қызметті көрсету үшін сұранымның қабылданғаны туралы мәртебе көрсетіледі.</w:t>
      </w:r>
    </w:p>
    <w:bookmarkEnd w:id="403"/>
    <w:bookmarkStart w:name="z487" w:id="404"/>
    <w:p>
      <w:pPr>
        <w:spacing w:after="0"/>
        <w:ind w:left="0"/>
        <w:jc w:val="both"/>
      </w:pPr>
      <w:r>
        <w:rPr>
          <w:rFonts w:ascii="Times New Roman"/>
          <w:b w:val="false"/>
          <w:i w:val="false"/>
          <w:color w:val="000000"/>
          <w:sz w:val="28"/>
        </w:rPr>
        <w:t xml:space="preserve">
      Көрсетілетін қызметті алушы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көзделген тізбеге сәйкес құжаттар топтамасын толық ұсынбаған және (немесе) қолданыс мерзімі өтіп кеткен құжаттарды ұсынған жағдайларда көрсетілетін қызметті беруші өтінішті қабылдаудан бас тартады.</w:t>
      </w:r>
    </w:p>
    <w:bookmarkEnd w:id="404"/>
    <w:bookmarkStart w:name="z488" w:id="405"/>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 анықталған жағдайда, "Мемлекеттік көрсетілетін қызметтер туралы" 2013 жылғы 15 сәуірдегі Қазақстан Республикасының Заңының </w:t>
      </w:r>
      <w:r>
        <w:rPr>
          <w:rFonts w:ascii="Times New Roman"/>
          <w:b w:val="false"/>
          <w:i w:val="false"/>
          <w:color w:val="000000"/>
          <w:sz w:val="28"/>
        </w:rPr>
        <w:t>19-1-бабына</w:t>
      </w:r>
      <w:r>
        <w:rPr>
          <w:rFonts w:ascii="Times New Roman"/>
          <w:b w:val="false"/>
          <w:i w:val="false"/>
          <w:color w:val="000000"/>
          <w:sz w:val="28"/>
        </w:rPr>
        <w:t xml:space="preserve"> сәйкес (бұдан әрі – Мемлекеттік көрсетілетін қызметтер туралы заңы) көрсетілетін қызметті беруші мемлекеттік қызметті көрсетуден бас тартады.</w:t>
      </w:r>
    </w:p>
    <w:bookmarkEnd w:id="405"/>
    <w:bookmarkStart w:name="z489" w:id="406"/>
    <w:p>
      <w:pPr>
        <w:spacing w:after="0"/>
        <w:ind w:left="0"/>
        <w:jc w:val="both"/>
      </w:pPr>
      <w:r>
        <w:rPr>
          <w:rFonts w:ascii="Times New Roman"/>
          <w:b w:val="false"/>
          <w:i w:val="false"/>
          <w:color w:val="000000"/>
          <w:sz w:val="28"/>
        </w:rPr>
        <w:t>
      6. Мемлекеттік қызметті көрсету процесінің құрамына мынадай рәсімдер (іс-қимылдар) кіреді:</w:t>
      </w:r>
    </w:p>
    <w:bookmarkEnd w:id="406"/>
    <w:bookmarkStart w:name="z490" w:id="407"/>
    <w:p>
      <w:pPr>
        <w:spacing w:after="0"/>
        <w:ind w:left="0"/>
        <w:jc w:val="both"/>
      </w:pPr>
      <w:r>
        <w:rPr>
          <w:rFonts w:ascii="Times New Roman"/>
          <w:b w:val="false"/>
          <w:i w:val="false"/>
          <w:color w:val="000000"/>
          <w:sz w:val="28"/>
        </w:rPr>
        <w:t>
      1) көрсетілетін қызметті беруші кеңсесінің қызметкері көрсетілетін қызметті алушының өтініші мен құжаттар топтамасын қабылдап, өтінішті тіркейді, қабылданған күні мен уақытын, кіріс нөмірін, өтінішті қабылдаған лауазымды адамның тегі мен аты-жөнін, мемлекеттік көрсетілетін қызметті алу күнін (уақытын) және құжаттарды беру орнын көрсете отырып, өтініштің көшірмесіне құжаттардың қабылданғаны туралы мөртабан қояды, тіркелген өтінішті көрсетілетін қызметті беруші басшысының қарауына қарар қою үшін береді – 30 (отыз) минут;</w:t>
      </w:r>
    </w:p>
    <w:bookmarkEnd w:id="407"/>
    <w:bookmarkStart w:name="z491" w:id="408"/>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айқындап, қарар қояды және көрсетілетін қызметті алушының құжаттар топтамасын жауапты орындаушыға жолдайды – 10 (он) минут;</w:t>
      </w:r>
    </w:p>
    <w:bookmarkEnd w:id="408"/>
    <w:bookmarkStart w:name="z492" w:id="409"/>
    <w:p>
      <w:pPr>
        <w:spacing w:after="0"/>
        <w:ind w:left="0"/>
        <w:jc w:val="both"/>
      </w:pPr>
      <w:r>
        <w:rPr>
          <w:rFonts w:ascii="Times New Roman"/>
          <w:b w:val="false"/>
          <w:i w:val="false"/>
          <w:color w:val="000000"/>
          <w:sz w:val="28"/>
        </w:rPr>
        <w:t xml:space="preserve">
      3) көрсетілетін қызметті берушінің жауапты орындаушысы көрсетілетін қызметті алушының құжаттар топтамасының осы регламенттің </w:t>
      </w:r>
      <w:r>
        <w:rPr>
          <w:rFonts w:ascii="Times New Roman"/>
          <w:b w:val="false"/>
          <w:i w:val="false"/>
          <w:color w:val="000000"/>
          <w:sz w:val="28"/>
        </w:rPr>
        <w:t>5 - тармағының</w:t>
      </w:r>
      <w:r>
        <w:rPr>
          <w:rFonts w:ascii="Times New Roman"/>
          <w:b w:val="false"/>
          <w:i w:val="false"/>
          <w:color w:val="000000"/>
          <w:sz w:val="28"/>
        </w:rPr>
        <w:t xml:space="preserve"> талаптарға сәйкестігін тексеріп, мемлекеттік қызметті көрсету нәтижесінің жобасын туралы дәлелді жауап дайындайды, мемлекеттік қызметті көрсету нәтижесіне қол қойып, құжаттар топтамасы тапсырылған күннен бастап, сондай-ақ порталға жүгінген кезде - машинаның тікелей тұрған жерi бойынша 9 (тоғыз) жұмыс күні ішінде және (немесе) машинаны тіркеу пунктіне әкелген кезде 1 (бір) жұмыс күні ішінде;</w:t>
      </w:r>
    </w:p>
    <w:bookmarkEnd w:id="409"/>
    <w:bookmarkStart w:name="z493" w:id="410"/>
    <w:p>
      <w:pPr>
        <w:spacing w:after="0"/>
        <w:ind w:left="0"/>
        <w:jc w:val="both"/>
      </w:pPr>
      <w:r>
        <w:rPr>
          <w:rFonts w:ascii="Times New Roman"/>
          <w:b w:val="false"/>
          <w:i w:val="false"/>
          <w:color w:val="000000"/>
          <w:sz w:val="28"/>
        </w:rPr>
        <w:t>
      4) көрсетілетін қызметті беруші кеңсесінің қызметкері көрсетілетін қызметті алушыға не оның өкіліне мемлекеттік қызметті көрсету нәтижесін береді – 5 (бес) минут.</w:t>
      </w:r>
    </w:p>
    <w:bookmarkEnd w:id="410"/>
    <w:bookmarkStart w:name="z494" w:id="411"/>
    <w:p>
      <w:pPr>
        <w:spacing w:after="0"/>
        <w:ind w:left="0"/>
        <w:jc w:val="both"/>
      </w:pPr>
      <w:r>
        <w:rPr>
          <w:rFonts w:ascii="Times New Roman"/>
          <w:b w:val="false"/>
          <w:i w:val="false"/>
          <w:color w:val="000000"/>
          <w:sz w:val="28"/>
        </w:rPr>
        <w:t>
      7. Келесі рәсімді (іс-қимылды) орындауды бастау үшін негіз болатын мемлекеттік қызметті көрсету бойынша рәсімнің (іс-қимылдың) нәтижесі:</w:t>
      </w:r>
    </w:p>
    <w:bookmarkEnd w:id="411"/>
    <w:bookmarkStart w:name="z495" w:id="412"/>
    <w:p>
      <w:pPr>
        <w:spacing w:after="0"/>
        <w:ind w:left="0"/>
        <w:jc w:val="both"/>
      </w:pPr>
      <w:r>
        <w:rPr>
          <w:rFonts w:ascii="Times New Roman"/>
          <w:b w:val="false"/>
          <w:i w:val="false"/>
          <w:color w:val="000000"/>
          <w:sz w:val="28"/>
        </w:rPr>
        <w:t>
      1) құжаттар топтамасын қабылдау және тіркеу;</w:t>
      </w:r>
    </w:p>
    <w:bookmarkEnd w:id="412"/>
    <w:bookmarkStart w:name="z496" w:id="413"/>
    <w:p>
      <w:pPr>
        <w:spacing w:after="0"/>
        <w:ind w:left="0"/>
        <w:jc w:val="both"/>
      </w:pPr>
      <w:r>
        <w:rPr>
          <w:rFonts w:ascii="Times New Roman"/>
          <w:b w:val="false"/>
          <w:i w:val="false"/>
          <w:color w:val="000000"/>
          <w:sz w:val="28"/>
        </w:rPr>
        <w:t>
      2) қарар салу;</w:t>
      </w:r>
    </w:p>
    <w:bookmarkEnd w:id="413"/>
    <w:bookmarkStart w:name="z497" w:id="414"/>
    <w:p>
      <w:pPr>
        <w:spacing w:after="0"/>
        <w:ind w:left="0"/>
        <w:jc w:val="both"/>
      </w:pPr>
      <w:r>
        <w:rPr>
          <w:rFonts w:ascii="Times New Roman"/>
          <w:b w:val="false"/>
          <w:i w:val="false"/>
          <w:color w:val="000000"/>
          <w:sz w:val="28"/>
        </w:rPr>
        <w:t>
      3) мемлекеттік қызмет көрсету нәтижесінің жобасы;</w:t>
      </w:r>
    </w:p>
    <w:bookmarkEnd w:id="414"/>
    <w:bookmarkStart w:name="z498" w:id="415"/>
    <w:p>
      <w:pPr>
        <w:spacing w:after="0"/>
        <w:ind w:left="0"/>
        <w:jc w:val="both"/>
      </w:pPr>
      <w:r>
        <w:rPr>
          <w:rFonts w:ascii="Times New Roman"/>
          <w:b w:val="false"/>
          <w:i w:val="false"/>
          <w:color w:val="000000"/>
          <w:sz w:val="28"/>
        </w:rPr>
        <w:t>
      4) көрсетілетін қызметті алушыға мемлекеттік қызмет көрсету нәтижесін беру.</w:t>
      </w:r>
    </w:p>
    <w:bookmarkEnd w:id="415"/>
    <w:bookmarkStart w:name="z499" w:id="416"/>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416"/>
    <w:bookmarkStart w:name="z500" w:id="417"/>
    <w:p>
      <w:pPr>
        <w:spacing w:after="0"/>
        <w:ind w:left="0"/>
        <w:jc w:val="both"/>
      </w:pPr>
      <w:r>
        <w:rPr>
          <w:rFonts w:ascii="Times New Roman"/>
          <w:b w:val="false"/>
          <w:i w:val="false"/>
          <w:color w:val="000000"/>
          <w:sz w:val="28"/>
        </w:rPr>
        <w:t>
      8. Мемлекеттік қызметті көрсету процесіне көрсетілетін қызметті берушінің мынадай құрылымдық бөлімшелері (қызметкерлері) қатысады:</w:t>
      </w:r>
    </w:p>
    <w:bookmarkEnd w:id="417"/>
    <w:bookmarkStart w:name="z501" w:id="418"/>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418"/>
    <w:bookmarkStart w:name="z502" w:id="419"/>
    <w:p>
      <w:pPr>
        <w:spacing w:after="0"/>
        <w:ind w:left="0"/>
        <w:jc w:val="both"/>
      </w:pPr>
      <w:r>
        <w:rPr>
          <w:rFonts w:ascii="Times New Roman"/>
          <w:b w:val="false"/>
          <w:i w:val="false"/>
          <w:color w:val="000000"/>
          <w:sz w:val="28"/>
        </w:rPr>
        <w:t>
      2) көрсетілетін қызметті берушінің басшысы;</w:t>
      </w:r>
    </w:p>
    <w:bookmarkEnd w:id="419"/>
    <w:bookmarkStart w:name="z503" w:id="420"/>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420"/>
    <w:bookmarkStart w:name="z504" w:id="421"/>
    <w:p>
      <w:pPr>
        <w:spacing w:after="0"/>
        <w:ind w:left="0"/>
        <w:jc w:val="both"/>
      </w:pPr>
      <w:r>
        <w:rPr>
          <w:rFonts w:ascii="Times New Roman"/>
          <w:b w:val="false"/>
          <w:i w:val="false"/>
          <w:color w:val="000000"/>
          <w:sz w:val="28"/>
        </w:rPr>
        <w:t>
      9. Әрбір рәсімнің (іс-қимылдың) ұзақтығын көрсете отырып, құрылымдық бөлімшелер (қызметкерлер) арасындағы рәсімдердің (іс - қимылдардың) реттілігін сипаттау:</w:t>
      </w:r>
    </w:p>
    <w:bookmarkEnd w:id="421"/>
    <w:bookmarkStart w:name="z505" w:id="422"/>
    <w:p>
      <w:pPr>
        <w:spacing w:after="0"/>
        <w:ind w:left="0"/>
        <w:jc w:val="both"/>
      </w:pPr>
      <w:r>
        <w:rPr>
          <w:rFonts w:ascii="Times New Roman"/>
          <w:b w:val="false"/>
          <w:i w:val="false"/>
          <w:color w:val="000000"/>
          <w:sz w:val="28"/>
        </w:rPr>
        <w:t>
      1) көрсетілетін қызметті беруші кеңсесінің қызметкері көрсетілетін қызметті алушының өтініші мен құжаттар топтамасын қабылдап, өтінішті тіркейді, қабылданған күні мен уақытын, кіріс нөмірін, тіркеу күнін, өтінішті қабылдаған лауазымды адамның тегі мен аты-жөнін, мемлекеттік көрсетілетін қызметті алу күнін (уақытын) және құжаттарды беру орнын көрсете отырып, өтініштің көшірмесіне құжаттардың қабылданғаны туралы мөртабан қояды, тіркелген өтінішті көрсетілетін қызметті беруші басшысының қарауына қарар қою үшін береді – 30 (отыз) минут;</w:t>
      </w:r>
    </w:p>
    <w:bookmarkEnd w:id="422"/>
    <w:bookmarkStart w:name="z506" w:id="423"/>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айқындап, қарар қояды және көрсетілетін қызметті алушының құжаттар топтамасын жауапты орындаушыға жолдайды – 10 (он) минут;</w:t>
      </w:r>
    </w:p>
    <w:bookmarkEnd w:id="423"/>
    <w:bookmarkStart w:name="z507" w:id="424"/>
    <w:p>
      <w:pPr>
        <w:spacing w:after="0"/>
        <w:ind w:left="0"/>
        <w:jc w:val="both"/>
      </w:pPr>
      <w:r>
        <w:rPr>
          <w:rFonts w:ascii="Times New Roman"/>
          <w:b w:val="false"/>
          <w:i w:val="false"/>
          <w:color w:val="000000"/>
          <w:sz w:val="28"/>
        </w:rPr>
        <w:t xml:space="preserve">
      3) көрсетілетін қызметті берушінің жауапты орындаушысы көрсетілетін қызметті алушының құжаттар топтамасының осы регламенттің </w:t>
      </w:r>
      <w:r>
        <w:rPr>
          <w:rFonts w:ascii="Times New Roman"/>
          <w:b w:val="false"/>
          <w:i w:val="false"/>
          <w:color w:val="000000"/>
          <w:sz w:val="28"/>
        </w:rPr>
        <w:t>5 - тармағының</w:t>
      </w:r>
      <w:r>
        <w:rPr>
          <w:rFonts w:ascii="Times New Roman"/>
          <w:b w:val="false"/>
          <w:i w:val="false"/>
          <w:color w:val="000000"/>
          <w:sz w:val="28"/>
        </w:rPr>
        <w:t xml:space="preserve"> талаптарға сәйкестігін тексеріп, мемлекеттік қызметті көрсету нәтижесінің жобасын не мемлекеттік қызмет туралы дәлелді жауап дайындайды, мемлекеттік қызметті көрсету нәтижесіне қол қойып, құжаттар топтамасы тапсырылған күннен бастап, сондай-ақ порталға жүгінген кезде - машинаның тікелей тұрған жерi бойынша 9 (тоғыз) жұмыс күні ішінде және (немесе) машинаны тіркеу пунктіне әкелген кезде 1 (бір) жұмыс күні ішінде;</w:t>
      </w:r>
    </w:p>
    <w:bookmarkEnd w:id="424"/>
    <w:bookmarkStart w:name="z508" w:id="425"/>
    <w:p>
      <w:pPr>
        <w:spacing w:after="0"/>
        <w:ind w:left="0"/>
        <w:jc w:val="both"/>
      </w:pPr>
      <w:r>
        <w:rPr>
          <w:rFonts w:ascii="Times New Roman"/>
          <w:b w:val="false"/>
          <w:i w:val="false"/>
          <w:color w:val="000000"/>
          <w:sz w:val="28"/>
        </w:rPr>
        <w:t>
      4) көрсетілетін қызметті беруші кеңсесінің қызметкері көрсетілетін қызметті алушыға не оның өкіліне мемлекеттік қызметті көрсету нәтижесін береді – 5 (бес) минут.</w:t>
      </w:r>
    </w:p>
    <w:bookmarkEnd w:id="425"/>
    <w:bookmarkStart w:name="z509" w:id="426"/>
    <w:p>
      <w:pPr>
        <w:spacing w:after="0"/>
        <w:ind w:left="0"/>
        <w:jc w:val="left"/>
      </w:pPr>
      <w:r>
        <w:rPr>
          <w:rFonts w:ascii="Times New Roman"/>
          <w:b/>
          <w:i w:val="false"/>
          <w:color w:val="000000"/>
        </w:rPr>
        <w:t xml:space="preserve"> 4. Мемлекеттік қызметті көрсету процесінде Мемлекеттік корпорациямен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426"/>
    <w:bookmarkStart w:name="z510" w:id="427"/>
    <w:p>
      <w:pPr>
        <w:spacing w:after="0"/>
        <w:ind w:left="0"/>
        <w:jc w:val="both"/>
      </w:pPr>
      <w:r>
        <w:rPr>
          <w:rFonts w:ascii="Times New Roman"/>
          <w:b w:val="false"/>
          <w:i w:val="false"/>
          <w:color w:val="000000"/>
          <w:sz w:val="28"/>
        </w:rPr>
        <w:t>
      10. Портал арқылы мемлекеттік қызметті көрсету кезінде көрсетілетін қызметті берушінің және көрсетілетін қызметті алушының жүгіну тәртібін және рәсімдер (іс-қимылдар) реттілігінің тәртібін сипаттау:</w:t>
      </w:r>
    </w:p>
    <w:bookmarkEnd w:id="427"/>
    <w:bookmarkStart w:name="z511" w:id="428"/>
    <w:p>
      <w:pPr>
        <w:spacing w:after="0"/>
        <w:ind w:left="0"/>
        <w:jc w:val="both"/>
      </w:pPr>
      <w:r>
        <w:rPr>
          <w:rFonts w:ascii="Times New Roman"/>
          <w:b w:val="false"/>
          <w:i w:val="false"/>
          <w:color w:val="000000"/>
          <w:sz w:val="28"/>
        </w:rPr>
        <w:t>
      1) көрсетілетін қызметті алушыны жеке сәйкестендіру нөмірі (бұдан әрі - ЖСН) арқылы порталда тіркеу (авторландыру);</w:t>
      </w:r>
    </w:p>
    <w:bookmarkEnd w:id="428"/>
    <w:bookmarkStart w:name="z512" w:id="429"/>
    <w:p>
      <w:pPr>
        <w:spacing w:after="0"/>
        <w:ind w:left="0"/>
        <w:jc w:val="both"/>
      </w:pPr>
      <w:r>
        <w:rPr>
          <w:rFonts w:ascii="Times New Roman"/>
          <w:b w:val="false"/>
          <w:i w:val="false"/>
          <w:color w:val="000000"/>
          <w:sz w:val="28"/>
        </w:rPr>
        <w:t>
      2) электрондық үкімет порталында (бұдан әрі - ЭҮП) ЭЦҚ тіркеу куәлігінің әрекет ету мерзімін және тізімде қайтарылған (күші жойылған) тіркеу куәліктерінің жоқтығын, сондай - ақ сұрау салуда көрсетілген ЖСН мен ЭЦҚ тіркеу куәлігінде көрсетілген ЖСН арасындағы сәйкестендіру деректерінің сәйкестігін тексеру. ЭЦҚ түпнұсқалығының расталмауына байланысты, сұрау салынған көрсетілетін қызметтен бас тарту туралы хабарлама қалыптастыру не көрсетілетін қызметті алушының ЭЦҚ арқылы электрондық мемлекеттік қызметті көрсету үшін электрондық сұрау салуды куәландыру;</w:t>
      </w:r>
    </w:p>
    <w:bookmarkEnd w:id="429"/>
    <w:bookmarkStart w:name="z513" w:id="430"/>
    <w:p>
      <w:pPr>
        <w:spacing w:after="0"/>
        <w:ind w:left="0"/>
        <w:jc w:val="both"/>
      </w:pPr>
      <w:r>
        <w:rPr>
          <w:rFonts w:ascii="Times New Roman"/>
          <w:b w:val="false"/>
          <w:i w:val="false"/>
          <w:color w:val="000000"/>
          <w:sz w:val="28"/>
        </w:rPr>
        <w:t>
      3) көрсетілетін қызметті алушының электрондық мемлекеттік көрсетілетін қызметті таңдауы, электрондық сұрау салудың қажетті жолдарын толтырып, құжаттар топтамасын тіркеуі;</w:t>
      </w:r>
    </w:p>
    <w:bookmarkEnd w:id="430"/>
    <w:bookmarkStart w:name="z514" w:id="431"/>
    <w:p>
      <w:pPr>
        <w:spacing w:after="0"/>
        <w:ind w:left="0"/>
        <w:jc w:val="both"/>
      </w:pPr>
      <w:r>
        <w:rPr>
          <w:rFonts w:ascii="Times New Roman"/>
          <w:b w:val="false"/>
          <w:i w:val="false"/>
          <w:color w:val="000000"/>
          <w:sz w:val="28"/>
        </w:rPr>
        <w:t>
      4) көрсетілетін қызметті берушімен электрондық сұрауды өңдеу (тексеру, тіркеу);</w:t>
      </w:r>
    </w:p>
    <w:bookmarkEnd w:id="431"/>
    <w:bookmarkStart w:name="z515" w:id="432"/>
    <w:p>
      <w:pPr>
        <w:spacing w:after="0"/>
        <w:ind w:left="0"/>
        <w:jc w:val="both"/>
      </w:pPr>
      <w:r>
        <w:rPr>
          <w:rFonts w:ascii="Times New Roman"/>
          <w:b w:val="false"/>
          <w:i w:val="false"/>
          <w:color w:val="000000"/>
          <w:sz w:val="28"/>
        </w:rPr>
        <w:t>
      5) көрсетілетін қызметті беруші мемлекеттік қызмет көрсету процесінде көрсетілетін қызметті берушінің құрылымдық бөлімшелерінің (қызметкерлерінің) өзара іс-қимылы реттілігінің сипаттамасына сәйкес рәсімдерді (іс-қимылдарды) жүзеге асырады;</w:t>
      </w:r>
    </w:p>
    <w:bookmarkEnd w:id="432"/>
    <w:bookmarkStart w:name="z516" w:id="433"/>
    <w:p>
      <w:pPr>
        <w:spacing w:after="0"/>
        <w:ind w:left="0"/>
        <w:jc w:val="both"/>
      </w:pPr>
      <w:r>
        <w:rPr>
          <w:rFonts w:ascii="Times New Roman"/>
          <w:b w:val="false"/>
          <w:i w:val="false"/>
          <w:color w:val="000000"/>
          <w:sz w:val="28"/>
        </w:rPr>
        <w:t>
      6) көрсетілетін қызметті берушінің көрсетілетін қызметті алушының "жеке кабинетіне" құжаттарды қарауға қабылдау, мемлекеттік қызметті көрсету орнының мекенжайы мен мерзімі туралы хабарламаны не ұсынылған құжаттардың толық емес фактісін белгілеген жағдайда, дәлелді жауап жіберуі;</w:t>
      </w:r>
    </w:p>
    <w:bookmarkEnd w:id="433"/>
    <w:bookmarkStart w:name="z517" w:id="434"/>
    <w:p>
      <w:pPr>
        <w:spacing w:after="0"/>
        <w:ind w:left="0"/>
        <w:jc w:val="both"/>
      </w:pPr>
      <w:r>
        <w:rPr>
          <w:rFonts w:ascii="Times New Roman"/>
          <w:b w:val="false"/>
          <w:i w:val="false"/>
          <w:color w:val="000000"/>
          <w:sz w:val="28"/>
        </w:rPr>
        <w:t>
      7) көрсетілетін қызмет алушының "жеке кабинетіне" мемлекеттік көрсетілетін қызметті алушы тарихында көрсетілетін қызмет алушымен электрондық сұраныс мәртебесі және мемлекеттік қызмет көрсету мерзімі туралы хабарламалар алуы.</w:t>
      </w:r>
    </w:p>
    <w:bookmarkEnd w:id="434"/>
    <w:bookmarkStart w:name="z518" w:id="435"/>
    <w:p>
      <w:pPr>
        <w:spacing w:after="0"/>
        <w:ind w:left="0"/>
        <w:jc w:val="both"/>
      </w:pPr>
      <w:r>
        <w:rPr>
          <w:rFonts w:ascii="Times New Roman"/>
          <w:b w:val="false"/>
          <w:i w:val="false"/>
          <w:color w:val="000000"/>
          <w:sz w:val="28"/>
        </w:rPr>
        <w:t>
      Мемлекеттік қызмет "Азаматтарға арналған үкімет" мемлекеттік корпорациясы арқылы көрсетілмейді.</w:t>
      </w:r>
    </w:p>
    <w:bookmarkEnd w:id="435"/>
    <w:bookmarkStart w:name="z519" w:id="436"/>
    <w:p>
      <w:pPr>
        <w:spacing w:after="0"/>
        <w:ind w:left="0"/>
        <w:jc w:val="both"/>
      </w:pPr>
      <w:r>
        <w:rPr>
          <w:rFonts w:ascii="Times New Roman"/>
          <w:b w:val="false"/>
          <w:i w:val="false"/>
          <w:color w:val="000000"/>
          <w:sz w:val="28"/>
        </w:rPr>
        <w:t xml:space="preserve">
      Мемлекеттік қызметті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қызметті берушілермен өзара іс-қимыл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көрсетудіңбизнес-процесстерінің анықтамалығында көрсетіледі.</w:t>
      </w:r>
    </w:p>
    <w:bookmarkEnd w:id="436"/>
    <w:bookmarkStart w:name="z520" w:id="437"/>
    <w:p>
      <w:pPr>
        <w:spacing w:after="0"/>
        <w:ind w:left="0"/>
        <w:jc w:val="left"/>
      </w:pPr>
      <w:r>
        <w:rPr>
          <w:rFonts w:ascii="Times New Roman"/>
          <w:b/>
          <w:i w:val="false"/>
          <w:color w:val="000000"/>
        </w:rPr>
        <w:t xml:space="preserve"> 5. Мемлекеттік қызметті, оның ішінде электрондық нысанда көрсетілетін қызметті көрсету ерекшеліктері ескеріле отырып қойылатын өзге де талаптар</w:t>
      </w:r>
    </w:p>
    <w:bookmarkEnd w:id="437"/>
    <w:bookmarkStart w:name="z521" w:id="438"/>
    <w:p>
      <w:pPr>
        <w:spacing w:after="0"/>
        <w:ind w:left="0"/>
        <w:jc w:val="both"/>
      </w:pPr>
      <w:r>
        <w:rPr>
          <w:rFonts w:ascii="Times New Roman"/>
          <w:b w:val="false"/>
          <w:i w:val="false"/>
          <w:color w:val="000000"/>
          <w:sz w:val="28"/>
        </w:rPr>
        <w:t>
      11. Мемлекеттік қызметті көрсету үшін күту және қажетті құжаттарды дайындау үшін жағдайлар жасалады (күтуге арналған креслолар, құжаттарды толтыруға арналған орындар қажетті құжаттар тізбесі мен оларды толтыру үлгілері бар стендтермен жарақталады), сондай-ақ мүмкіндіктері шектеулі көрсетілетін қызметті алушыларға қызмет көрсету үшін пандустар көзделеді.</w:t>
      </w:r>
    </w:p>
    <w:bookmarkEnd w:id="438"/>
    <w:bookmarkStart w:name="z522" w:id="439"/>
    <w:p>
      <w:pPr>
        <w:spacing w:after="0"/>
        <w:ind w:left="0"/>
        <w:jc w:val="both"/>
      </w:pPr>
      <w:r>
        <w:rPr>
          <w:rFonts w:ascii="Times New Roman"/>
          <w:b w:val="false"/>
          <w:i w:val="false"/>
          <w:color w:val="000000"/>
          <w:sz w:val="28"/>
        </w:rPr>
        <w:t>
      12. Мемлекеттік қызметті көрсету орындарының мекенжайлары:</w:t>
      </w:r>
    </w:p>
    <w:bookmarkEnd w:id="439"/>
    <w:bookmarkStart w:name="z523" w:id="440"/>
    <w:p>
      <w:pPr>
        <w:spacing w:after="0"/>
        <w:ind w:left="0"/>
        <w:jc w:val="both"/>
      </w:pPr>
      <w:r>
        <w:rPr>
          <w:rFonts w:ascii="Times New Roman"/>
          <w:b w:val="false"/>
          <w:i w:val="false"/>
          <w:color w:val="000000"/>
          <w:sz w:val="28"/>
        </w:rPr>
        <w:t>
      тиісті көрсетілетін қызметті берушінің интернет-ресурсында;</w:t>
      </w:r>
    </w:p>
    <w:bookmarkEnd w:id="440"/>
    <w:bookmarkStart w:name="z524" w:id="441"/>
    <w:p>
      <w:pPr>
        <w:spacing w:after="0"/>
        <w:ind w:left="0"/>
        <w:jc w:val="both"/>
      </w:pPr>
      <w:r>
        <w:rPr>
          <w:rFonts w:ascii="Times New Roman"/>
          <w:b w:val="false"/>
          <w:i w:val="false"/>
          <w:color w:val="000000"/>
          <w:sz w:val="28"/>
        </w:rPr>
        <w:t>
      Қазақстан Республикасының Ауыл шаруашылығы министрлігінің www.mgov.kz интернет-ресурсында орналастырылған.</w:t>
      </w:r>
    </w:p>
    <w:bookmarkEnd w:id="441"/>
    <w:bookmarkStart w:name="z525" w:id="442"/>
    <w:p>
      <w:pPr>
        <w:spacing w:after="0"/>
        <w:ind w:left="0"/>
        <w:jc w:val="both"/>
      </w:pPr>
      <w:r>
        <w:rPr>
          <w:rFonts w:ascii="Times New Roman"/>
          <w:b w:val="false"/>
          <w:i w:val="false"/>
          <w:color w:val="000000"/>
          <w:sz w:val="28"/>
        </w:rPr>
        <w:t>
      13. Көрсетілетін қызметті алушының ЭЦҚ-сы болған жағдайда, мемлекеттік көрсетілетін қызметті портал арқылы электрондық нысанда алуға мүмкіндігі бар.</w:t>
      </w:r>
    </w:p>
    <w:bookmarkEnd w:id="442"/>
    <w:bookmarkStart w:name="z526" w:id="443"/>
    <w:p>
      <w:pPr>
        <w:spacing w:after="0"/>
        <w:ind w:left="0"/>
        <w:jc w:val="both"/>
      </w:pPr>
      <w:r>
        <w:rPr>
          <w:rFonts w:ascii="Times New Roman"/>
          <w:b w:val="false"/>
          <w:i w:val="false"/>
          <w:color w:val="000000"/>
          <w:sz w:val="28"/>
        </w:rPr>
        <w:t>
      14. Көрсетілетін қызметті алушының мемлекеттік қызметті көрсетудің тәртібі мен мәртебесі туралы ақпаратты порталдың "жеке кабинеті", сондай-ақ мемлекеттік қызметтер көрсету мәселелері жөніндегі бірыңғай байланыc орталығы арқылы қашықтықтан қол жеткізу режимінде алуға мүмкіндігі бар.</w:t>
      </w:r>
    </w:p>
    <w:bookmarkEnd w:id="443"/>
    <w:bookmarkStart w:name="z527" w:id="444"/>
    <w:p>
      <w:pPr>
        <w:spacing w:after="0"/>
        <w:ind w:left="0"/>
        <w:jc w:val="both"/>
      </w:pPr>
      <w:r>
        <w:rPr>
          <w:rFonts w:ascii="Times New Roman"/>
          <w:b w:val="false"/>
          <w:i w:val="false"/>
          <w:color w:val="000000"/>
          <w:sz w:val="28"/>
        </w:rPr>
        <w:t>
      15. Мемлекеттік қызметтер көрсету мәселелері жөніндегі анықтама қызметтерінің байланыс телефондары www.mgov.kz интернет-ресурсында көрсетілген, мемлекеттік қызметтер көрсету мәселелері жөніндегі бірыңғай байланыс орталығы: 1414.</w:t>
      </w:r>
    </w:p>
    <w:bookmarkEnd w:id="4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 жасалған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өздігінен жүретін шассилер мен механизмдерді,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монтаждалған арнайы жабдығы бар тіркемелерді қоса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алғанда, олардың тіркемелерін, өздігінен жүретін ауыл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шаруашылығы, мелиоративтік және жол-құрылысы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машиналары мен механизмдерін, сондай-ақ жүріп өту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мүмкіндігі жоғары арнайы машиналарды жыл сайынғы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техникалық байқаудан өткізу"мемлекеттік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 қосымша</w:t>
            </w:r>
          </w:p>
        </w:tc>
      </w:tr>
    </w:tbl>
    <w:bookmarkStart w:name="z538" w:id="445"/>
    <w:p>
      <w:pPr>
        <w:spacing w:after="0"/>
        <w:ind w:left="0"/>
        <w:jc w:val="left"/>
      </w:pPr>
      <w:r>
        <w:rPr>
          <w:rFonts w:ascii="Times New Roman"/>
          <w:b/>
          <w:i w:val="false"/>
          <w:color w:val="000000"/>
        </w:rPr>
        <w:t xml:space="preserve"> Көрсетілетін қызметті берушілер</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6"/>
        <w:gridCol w:w="6104"/>
      </w:tblGrid>
      <w:tr>
        <w:trPr>
          <w:trHeight w:val="30" w:hRule="atLeast"/>
        </w:trPr>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атауы</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r>
      <w:tr>
        <w:trPr>
          <w:trHeight w:val="30" w:hRule="atLeast"/>
        </w:trPr>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ауыл шаруашылығы басқармасы" коммуналдық мемлекеттік мекемесі</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Парк көшесі, 57 В</w:t>
            </w:r>
          </w:p>
        </w:tc>
      </w:tr>
      <w:tr>
        <w:trPr>
          <w:trHeight w:val="30" w:hRule="atLeast"/>
        </w:trPr>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ауыл шаруашылығы бөлімі" коммуналдық мемлекеттік мекемесі</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 Саумалкөл ауылы, Достық көшесі, 15</w:t>
            </w:r>
          </w:p>
        </w:tc>
      </w:tr>
      <w:tr>
        <w:trPr>
          <w:trHeight w:val="30" w:hRule="atLeast"/>
        </w:trPr>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әкімдігінің ауыл шаруашылығы бөлімі" коммуналдық мемлекеттік мекемесі</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 Талшық ауылы, Целинная көшесі, 13</w:t>
            </w:r>
          </w:p>
        </w:tc>
      </w:tr>
      <w:tr>
        <w:trPr>
          <w:trHeight w:val="30" w:hRule="atLeast"/>
        </w:trPr>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әкімдігінің ауыл шаруашылығы бөлімі" коммуналдық мемлекеттік мекемесі</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 Смирнов ауылы, Народная көшесі, 37</w:t>
            </w:r>
          </w:p>
        </w:tc>
      </w:tr>
      <w:tr>
        <w:trPr>
          <w:trHeight w:val="30" w:hRule="atLeast"/>
        </w:trPr>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әкімдігінің ауыл шаруашылығы бөлімі" коммуналдық мемлекеттік мекемесі</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Явленка ауылы, Ленин көшесі, 10</w:t>
            </w:r>
          </w:p>
        </w:tc>
      </w:tr>
      <w:tr>
        <w:trPr>
          <w:trHeight w:val="30" w:hRule="atLeast"/>
        </w:trPr>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ауыл шаруашылығы бөлімі" коммуналдық мемлекеттік мекемесі</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Преснов ауылы, Дружба көшесі, 6</w:t>
            </w:r>
          </w:p>
        </w:tc>
      </w:tr>
      <w:tr>
        <w:trPr>
          <w:trHeight w:val="30" w:hRule="atLeast"/>
        </w:trPr>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әкімдігінің ауыл шаруашылығы бөлімі" коммуналдық мемлекеттік мекемесі</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 Булаев қаласы, Пионерская көшесі, 2а</w:t>
            </w:r>
          </w:p>
        </w:tc>
      </w:tr>
      <w:tr>
        <w:trPr>
          <w:trHeight w:val="30" w:hRule="atLeast"/>
        </w:trPr>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ауыл шаруашылығы бөлімі" коммуналдық мемлекеттік мекемесі</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 Бескөл ауылы, Институтская көшесі, 1</w:t>
            </w:r>
          </w:p>
        </w:tc>
      </w:tr>
      <w:tr>
        <w:trPr>
          <w:trHeight w:val="30" w:hRule="atLeast"/>
        </w:trPr>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әкімдігінің ауыл шаруашылығы бөлімі" коммуналдық мемлекеттік мекемесі</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 Мамлют қаласы, Абай Құнанбаев көшесі, 5</w:t>
            </w:r>
          </w:p>
        </w:tc>
      </w:tr>
      <w:tr>
        <w:trPr>
          <w:trHeight w:val="30" w:hRule="atLeast"/>
        </w:trPr>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әкімдігінің ауыл шаруашылығы бөлімі" коммуналдық мемлекеттік мекемесі</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 Новоишим ауылы, Абылайхан көшесі, 28</w:t>
            </w:r>
          </w:p>
        </w:tc>
      </w:tr>
      <w:tr>
        <w:trPr>
          <w:trHeight w:val="30" w:hRule="atLeast"/>
        </w:trPr>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атындағы аудан әкімдігінің ауыл шаруашылығы бөлімі" коммуналдық мемлекеттік мекемесі</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 Тайынша қаласы, Қазақстан Конституциясы көшесі, 197</w:t>
            </w:r>
          </w:p>
        </w:tc>
      </w:tr>
      <w:tr>
        <w:trPr>
          <w:trHeight w:val="30" w:hRule="atLeast"/>
        </w:trPr>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атындағы аудан әкімдігінің ауыл шаруашылығы бөлімі" коммуналдық мемлекеттік мекемесі</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 Тимирязев ауылы, Шоқан Уәлиханов көшесі, 1</w:t>
            </w:r>
          </w:p>
        </w:tc>
      </w:tr>
      <w:tr>
        <w:trPr>
          <w:trHeight w:val="30" w:hRule="atLeast"/>
        </w:trPr>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атындағы аудан әкімдігінің ауыл шаруашылығы бөлімі" коммуналдық мемлекеттік мекемесі</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 Кішкенекөл ауылы, Жамбыл көшесі, 76</w:t>
            </w:r>
          </w:p>
        </w:tc>
      </w:tr>
      <w:tr>
        <w:trPr>
          <w:trHeight w:val="30" w:hRule="atLeast"/>
        </w:trPr>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 әкімдігінің ауыл шаруашылығы бөлімі" коммуналдық мемлекеттік мекемесі</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 Сергеевка қаласы, Победа көшесі, 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 жасалған өздігінен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жүретін шассилер мен механизмдерді, монтаждалған арнайы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жабдығы бар тіркемелерді қоса алғанда, олардың тіркемелерін,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өздігінен жүретін ауыл шаруашылығы, мелиоративтік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жол-құрылысы машиналары мен механизмдерін, сондай-ақ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жүріп өту мүмкіндігі жоғары арнайы машиналарды жыл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сайынғы мемлекеттік техникалық байқаудан өткізу"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548" w:id="446"/>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қызметін көрсету бизнес-процесстерінің анықтамалығы</w:t>
      </w:r>
    </w:p>
    <w:bookmarkEnd w:id="446"/>
    <w:bookmarkStart w:name="z549" w:id="447"/>
    <w:p>
      <w:pPr>
        <w:spacing w:after="0"/>
        <w:ind w:left="0"/>
        <w:jc w:val="both"/>
      </w:pPr>
      <w:r>
        <w:rPr>
          <w:rFonts w:ascii="Times New Roman"/>
          <w:b w:val="false"/>
          <w:i w:val="false"/>
          <w:color w:val="000000"/>
          <w:sz w:val="28"/>
        </w:rPr>
        <w:t>
      Көрсетілетін қызметті берушінің кеңсесі арқылы мемлекеттік қызметті көрсету кезінде</w:t>
      </w:r>
    </w:p>
    <w:bookmarkEnd w:id="447"/>
    <w:bookmarkStart w:name="z550" w:id="448"/>
    <w:p>
      <w:pPr>
        <w:spacing w:after="0"/>
        <w:ind w:left="0"/>
        <w:jc w:val="both"/>
      </w:pPr>
      <w:r>
        <w:rPr>
          <w:rFonts w:ascii="Times New Roman"/>
          <w:b w:val="false"/>
          <w:i w:val="false"/>
          <w:color w:val="000000"/>
          <w:sz w:val="28"/>
        </w:rPr>
        <w:t xml:space="preserve">
      </w:t>
      </w:r>
    </w:p>
    <w:bookmarkEnd w:id="448"/>
    <w:p>
      <w:pPr>
        <w:spacing w:after="0"/>
        <w:ind w:left="0"/>
        <w:jc w:val="both"/>
      </w:pPr>
      <w:r>
        <w:drawing>
          <wp:inline distT="0" distB="0" distL="0" distR="0">
            <wp:extent cx="78105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74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1" w:id="449"/>
    <w:p>
      <w:pPr>
        <w:spacing w:after="0"/>
        <w:ind w:left="0"/>
        <w:jc w:val="both"/>
      </w:pPr>
      <w:r>
        <w:rPr>
          <w:rFonts w:ascii="Times New Roman"/>
          <w:b w:val="false"/>
          <w:i w:val="false"/>
          <w:color w:val="000000"/>
          <w:sz w:val="28"/>
        </w:rPr>
        <w:t>
      Портал арқылы мемлекеттік қызметті көрсету кезінде</w:t>
      </w:r>
    </w:p>
    <w:bookmarkEnd w:id="449"/>
    <w:bookmarkStart w:name="z552" w:id="450"/>
    <w:p>
      <w:pPr>
        <w:spacing w:after="0"/>
        <w:ind w:left="0"/>
        <w:jc w:val="both"/>
      </w:pPr>
      <w:r>
        <w:rPr>
          <w:rFonts w:ascii="Times New Roman"/>
          <w:b w:val="false"/>
          <w:i w:val="false"/>
          <w:color w:val="000000"/>
          <w:sz w:val="28"/>
        </w:rPr>
        <w:t xml:space="preserve">
      </w:t>
      </w:r>
    </w:p>
    <w:bookmarkEnd w:id="450"/>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3" w:id="451"/>
    <w:p>
      <w:pPr>
        <w:spacing w:after="0"/>
        <w:ind w:left="0"/>
        <w:jc w:val="both"/>
      </w:pPr>
      <w:r>
        <w:rPr>
          <w:rFonts w:ascii="Times New Roman"/>
          <w:b w:val="false"/>
          <w:i w:val="false"/>
          <w:color w:val="000000"/>
          <w:sz w:val="28"/>
        </w:rPr>
        <w:t>
      Шартты белгілер:</w:t>
      </w:r>
    </w:p>
    <w:bookmarkEnd w:id="451"/>
    <w:bookmarkStart w:name="z554" w:id="452"/>
    <w:p>
      <w:pPr>
        <w:spacing w:after="0"/>
        <w:ind w:left="0"/>
        <w:jc w:val="both"/>
      </w:pPr>
      <w:r>
        <w:rPr>
          <w:rFonts w:ascii="Times New Roman"/>
          <w:b w:val="false"/>
          <w:i w:val="false"/>
          <w:color w:val="000000"/>
          <w:sz w:val="28"/>
        </w:rPr>
        <w:t xml:space="preserve">
      </w:t>
      </w:r>
    </w:p>
    <w:bookmarkEnd w:id="452"/>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2019 жылғы "29" шілдедегі № 211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қаулысына 5-қосымша </w:t>
            </w:r>
          </w:p>
        </w:tc>
      </w:tr>
    </w:tbl>
    <w:bookmarkStart w:name="z558" w:id="453"/>
    <w:p>
      <w:pPr>
        <w:spacing w:after="0"/>
        <w:ind w:left="0"/>
        <w:jc w:val="left"/>
      </w:pPr>
      <w:r>
        <w:rPr>
          <w:rFonts w:ascii="Times New Roman"/>
          <w:b/>
          <w:i w:val="false"/>
          <w:color w:val="000000"/>
        </w:rPr>
        <w:t xml:space="preserve"> Солтүстік Қазақстан облысы әкімдігінің күші жойылған кейбір қаулыларының тізбесі</w:t>
      </w:r>
    </w:p>
    <w:bookmarkEnd w:id="453"/>
    <w:bookmarkStart w:name="z559" w:id="454"/>
    <w:p>
      <w:pPr>
        <w:spacing w:after="0"/>
        <w:ind w:left="0"/>
        <w:jc w:val="both"/>
      </w:pPr>
      <w:r>
        <w:rPr>
          <w:rFonts w:ascii="Times New Roman"/>
          <w:b w:val="false"/>
          <w:i w:val="false"/>
          <w:color w:val="000000"/>
          <w:sz w:val="28"/>
        </w:rPr>
        <w:t xml:space="preserve">
      1. "Техникалық инспекция саласындағы мемлекеттік көрсетілетін қызметтер регламенттерін бекіту туралы" Солтүстік Қазақстан облысы әкімдігінің 2015 жылғы 18 қыркүйектегі № 362 (2015 жылғы 25 қарашада "Әділет" Қазақстан Республикасы нормативтік құқықтық актілерінің ақпараттық құқықтық жүйесінде жарияланды, Нормативтік құқықтық актілерді мемлекеттік тіркеу тізілімінде № 3433 болып тіркелді) </w:t>
      </w:r>
      <w:r>
        <w:rPr>
          <w:rFonts w:ascii="Times New Roman"/>
          <w:b w:val="false"/>
          <w:i w:val="false"/>
          <w:color w:val="000000"/>
          <w:sz w:val="28"/>
        </w:rPr>
        <w:t>қаулысы</w:t>
      </w:r>
      <w:r>
        <w:rPr>
          <w:rFonts w:ascii="Times New Roman"/>
          <w:b w:val="false"/>
          <w:i w:val="false"/>
          <w:color w:val="000000"/>
          <w:sz w:val="28"/>
        </w:rPr>
        <w:t>.</w:t>
      </w:r>
    </w:p>
    <w:bookmarkEnd w:id="454"/>
    <w:bookmarkStart w:name="z560" w:id="455"/>
    <w:p>
      <w:pPr>
        <w:spacing w:after="0"/>
        <w:ind w:left="0"/>
        <w:jc w:val="both"/>
      </w:pPr>
      <w:r>
        <w:rPr>
          <w:rFonts w:ascii="Times New Roman"/>
          <w:b w:val="false"/>
          <w:i w:val="false"/>
          <w:color w:val="000000"/>
          <w:sz w:val="28"/>
        </w:rPr>
        <w:t xml:space="preserve">
      2. "Техникалық инспекция саласындағы мемлекеттік көрсетілетін қызметтер регламенттерін бекіту туралы" Солтүстік Қазақстан облысы әкімдігінің 2015 жылғы 18 қыркүйектегі № 362 қаулысына өзгерістер енгізу туралы" Солтүстік Қазақстан облысы әкімдігінің 2018 жылғы 18 сәуірдегі № 103 (2018 жылғы 14 мамырда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4690 болып тіркелді) </w:t>
      </w:r>
      <w:r>
        <w:rPr>
          <w:rFonts w:ascii="Times New Roman"/>
          <w:b w:val="false"/>
          <w:i w:val="false"/>
          <w:color w:val="000000"/>
          <w:sz w:val="28"/>
        </w:rPr>
        <w:t>қаулысы</w:t>
      </w:r>
      <w:r>
        <w:rPr>
          <w:rFonts w:ascii="Times New Roman"/>
          <w:b w:val="false"/>
          <w:i w:val="false"/>
          <w:color w:val="000000"/>
          <w:sz w:val="28"/>
        </w:rPr>
        <w:t>.</w:t>
      </w:r>
    </w:p>
    <w:bookmarkEnd w:id="455"/>
    <w:bookmarkStart w:name="z561" w:id="456"/>
    <w:p>
      <w:pPr>
        <w:spacing w:after="0"/>
        <w:ind w:left="0"/>
        <w:jc w:val="both"/>
      </w:pPr>
      <w:r>
        <w:rPr>
          <w:rFonts w:ascii="Times New Roman"/>
          <w:b w:val="false"/>
          <w:i w:val="false"/>
          <w:color w:val="000000"/>
          <w:sz w:val="28"/>
        </w:rPr>
        <w:t xml:space="preserve">
      3. "Техникалық инспекция саласындағы мемлекеттік көрсетілетін қызметтер регламенттерін бекіту туралы" Солтүстік Қазақстан облысы әкімдігінің 2015 жылғы 18 қыркүйектегі № 362 қаулысына өзгерістер енгізу туралы" Солтүстік Қазақстан облысы әкімдігінің 2018 жылғы 13 шелдедегі № 195 (2018 жылғы 14 тамызда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4869 болып тіркелді) </w:t>
      </w:r>
      <w:r>
        <w:rPr>
          <w:rFonts w:ascii="Times New Roman"/>
          <w:b w:val="false"/>
          <w:i w:val="false"/>
          <w:color w:val="000000"/>
          <w:sz w:val="28"/>
        </w:rPr>
        <w:t>қаулысы</w:t>
      </w:r>
      <w:r>
        <w:rPr>
          <w:rFonts w:ascii="Times New Roman"/>
          <w:b w:val="false"/>
          <w:i w:val="false"/>
          <w:color w:val="000000"/>
          <w:sz w:val="28"/>
        </w:rPr>
        <w:t>.</w:t>
      </w:r>
    </w:p>
    <w:bookmarkEnd w:id="456"/>
    <w:bookmarkStart w:name="z562" w:id="457"/>
    <w:p>
      <w:pPr>
        <w:spacing w:after="0"/>
        <w:ind w:left="0"/>
        <w:jc w:val="both"/>
      </w:pPr>
      <w:r>
        <w:rPr>
          <w:rFonts w:ascii="Times New Roman"/>
          <w:b w:val="false"/>
          <w:i w:val="false"/>
          <w:color w:val="000000"/>
          <w:sz w:val="28"/>
        </w:rPr>
        <w:t xml:space="preserve">
      4. "Техникалық инспекция саласындағы мемлекеттік көрсетілетін қызметтер регламенттерін бекіту туралы" Солтүстік Қазақстан облысы әкімдігінің 2015 жылғы 18 қыркүйектегі № 362 қаулысына өзгерістер енгізу туралы" Солтүстік Қазақстан облысы әкімдігінің 2019 жылғы 8 қаңтардағы № 3 (2019 жылғы 21 қаңтарда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5184 болып тіркелді) </w:t>
      </w:r>
      <w:r>
        <w:rPr>
          <w:rFonts w:ascii="Times New Roman"/>
          <w:b w:val="false"/>
          <w:i w:val="false"/>
          <w:color w:val="000000"/>
          <w:sz w:val="28"/>
        </w:rPr>
        <w:t>қаулысы</w:t>
      </w:r>
      <w:r>
        <w:rPr>
          <w:rFonts w:ascii="Times New Roman"/>
          <w:b w:val="false"/>
          <w:i w:val="false"/>
          <w:color w:val="000000"/>
          <w:sz w:val="28"/>
        </w:rPr>
        <w:t>.</w:t>
      </w:r>
    </w:p>
    <w:bookmarkEnd w:id="4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