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661fe" w14:textId="24661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2019 жылғы 29 шілдедегі № 207 қаулысы. Солтүстік Қазақстан облысының Әділет департаментінде 2019 жылғы 29 шілдеде № 5498 болып тіркелді. Күші жойылды - Солтүстік Қазақстан облысы әкімдігінің 2020 жылғы 29 қаңтардағы № 11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29.01.2020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bookmarkStart w:name="z11" w:id="7"/>
    <w:p>
      <w:pPr>
        <w:spacing w:after="0"/>
        <w:ind w:left="0"/>
        <w:jc w:val="both"/>
      </w:pPr>
      <w:r>
        <w:rPr>
          <w:rFonts w:ascii="Times New Roman"/>
          <w:b w:val="false"/>
          <w:i w:val="false"/>
          <w:color w:val="000000"/>
          <w:sz w:val="28"/>
        </w:rPr>
        <w:t xml:space="preserve">
      2. "Ветеринария саласындағы мемлекеттік көрсетілетін қызмет регламенттерін бекіту туралы" 2017 жылғы 20 желтоқсандағы № 500 Солтүстік Қазақстан облысы әкімдігінің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 нормативтік құқықтық актілерінің электрондық түрдегі эталондық бақылау банкінде 2018 жылғы 12 қаңтарда жарияланды, Нормативтік құқықтық актілерді мемлекеттік тіркеу тізілімінде № 4463 болып тіркелді)күші жойылды деп танылсын.</w:t>
      </w:r>
    </w:p>
    <w:bookmarkEnd w:id="7"/>
    <w:bookmarkStart w:name="z12" w:id="8"/>
    <w:p>
      <w:pPr>
        <w:spacing w:after="0"/>
        <w:ind w:left="0"/>
        <w:jc w:val="both"/>
      </w:pPr>
      <w:r>
        <w:rPr>
          <w:rFonts w:ascii="Times New Roman"/>
          <w:b w:val="false"/>
          <w:i w:val="false"/>
          <w:color w:val="000000"/>
          <w:sz w:val="28"/>
        </w:rPr>
        <w:t>
      3. "Солтүстік Қазақстан облысы әкімдігінің ветеринария басқармасы" коммуналдық мемлекеттік мекемесі мыналарды Қазақстан Республикасының заңнамасында белгіленген тәртіпте қамтамасыз етсін:</w:t>
      </w:r>
    </w:p>
    <w:bookmarkEnd w:id="8"/>
    <w:bookmarkStart w:name="z13" w:id="9"/>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9"/>
    <w:bookmarkStart w:name="z14" w:id="10"/>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кәсіпорнының Солтүстік Қазақстан облысы бойынша филиалына ресми жариялау және Қазақстан Республикасы нормативтік құқықтық актілерінің эталондық бақылау банкіне қосу үшін жолдауды;</w:t>
      </w:r>
    </w:p>
    <w:bookmarkEnd w:id="10"/>
    <w:bookmarkStart w:name="z15" w:id="11"/>
    <w:p>
      <w:pPr>
        <w:spacing w:after="0"/>
        <w:ind w:left="0"/>
        <w:jc w:val="both"/>
      </w:pPr>
      <w:r>
        <w:rPr>
          <w:rFonts w:ascii="Times New Roman"/>
          <w:b w:val="false"/>
          <w:i w:val="false"/>
          <w:color w:val="000000"/>
          <w:sz w:val="28"/>
        </w:rPr>
        <w:t>
      3) осы қаулыны ресми жариялағаннан кейін Солтүстік Қазақстан облысы әкімдігінің интернет-ресурсында орналастыруды.</w:t>
      </w:r>
    </w:p>
    <w:bookmarkEnd w:id="11"/>
    <w:bookmarkStart w:name="z16" w:id="12"/>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12"/>
    <w:bookmarkStart w:name="z17" w:id="13"/>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шілдесі № 207</w:t>
            </w:r>
            <w:r>
              <w:rPr>
                <w:rFonts w:ascii="Times New Roman"/>
                <w:b w:val="false"/>
                <w:i w:val="false"/>
                <w:color w:val="000000"/>
                <w:sz w:val="20"/>
              </w:rPr>
              <w:t xml:space="preserve"> қаулысымен бекітілді</w:t>
            </w:r>
          </w:p>
        </w:tc>
      </w:tr>
    </w:tbl>
    <w:bookmarkStart w:name="z22" w:id="14"/>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14"/>
    <w:bookmarkStart w:name="z23" w:id="15"/>
    <w:p>
      <w:pPr>
        <w:spacing w:after="0"/>
        <w:ind w:left="0"/>
        <w:jc w:val="left"/>
      </w:pPr>
      <w:r>
        <w:rPr>
          <w:rFonts w:ascii="Times New Roman"/>
          <w:b/>
          <w:i w:val="false"/>
          <w:color w:val="000000"/>
        </w:rPr>
        <w:t xml:space="preserve"> 1. Жалпы ережелер</w:t>
      </w:r>
    </w:p>
    <w:bookmarkEnd w:id="15"/>
    <w:bookmarkStart w:name="z24" w:id="16"/>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тізілімінде № 11959 болып тіркелді)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6"/>
    <w:bookmarkStart w:name="z25" w:id="17"/>
    <w:p>
      <w:pPr>
        <w:spacing w:after="0"/>
        <w:ind w:left="0"/>
        <w:jc w:val="both"/>
      </w:pPr>
      <w:r>
        <w:rPr>
          <w:rFonts w:ascii="Times New Roman"/>
          <w:b w:val="false"/>
          <w:i w:val="false"/>
          <w:color w:val="000000"/>
          <w:sz w:val="28"/>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(бұдан әрі - көрсетілетін қызметті беруші) көрсетеді.</w:t>
      </w:r>
    </w:p>
    <w:bookmarkEnd w:id="17"/>
    <w:bookmarkStart w:name="z26" w:id="18"/>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дейінгі түскі үзіліспен сағат 9:00-ден 17:30-ға дейін: </w:t>
      </w:r>
    </w:p>
    <w:bookmarkEnd w:id="18"/>
    <w:bookmarkStart w:name="z27" w:id="19"/>
    <w:p>
      <w:pPr>
        <w:spacing w:after="0"/>
        <w:ind w:left="0"/>
        <w:jc w:val="both"/>
      </w:pPr>
      <w:r>
        <w:rPr>
          <w:rFonts w:ascii="Times New Roman"/>
          <w:b w:val="false"/>
          <w:i w:val="false"/>
          <w:color w:val="000000"/>
          <w:sz w:val="28"/>
        </w:rPr>
        <w:t xml:space="preserve">
      1) аудандардың, облыстық маңызы бар қаланың жергілікті атқарушы органдары; </w:t>
      </w:r>
    </w:p>
    <w:bookmarkEnd w:id="19"/>
    <w:bookmarkStart w:name="z28" w:id="20"/>
    <w:p>
      <w:pPr>
        <w:spacing w:after="0"/>
        <w:ind w:left="0"/>
        <w:jc w:val="both"/>
      </w:pPr>
      <w:r>
        <w:rPr>
          <w:rFonts w:ascii="Times New Roman"/>
          <w:b w:val="false"/>
          <w:i w:val="false"/>
          <w:color w:val="000000"/>
          <w:sz w:val="28"/>
        </w:rPr>
        <w:t xml:space="preserve">
      2) "электрондық үкіметтің" веб-порталы: www.egov.kz, www.elicense.kz (бұдан әрі – портал) арқылы жүзеге асырылады. </w:t>
      </w:r>
    </w:p>
    <w:bookmarkEnd w:id="20"/>
    <w:bookmarkStart w:name="z29" w:id="21"/>
    <w:p>
      <w:pPr>
        <w:spacing w:after="0"/>
        <w:ind w:left="0"/>
        <w:jc w:val="both"/>
      </w:pPr>
      <w:r>
        <w:rPr>
          <w:rFonts w:ascii="Times New Roman"/>
          <w:b w:val="false"/>
          <w:i w:val="false"/>
          <w:color w:val="000000"/>
          <w:sz w:val="28"/>
        </w:rPr>
        <w:t>
      Жеке және заңды тұлғалар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уәжді бас тартады.</w:t>
      </w:r>
    </w:p>
    <w:bookmarkEnd w:id="21"/>
    <w:bookmarkStart w:name="z30" w:id="22"/>
    <w:p>
      <w:pPr>
        <w:spacing w:after="0"/>
        <w:ind w:left="0"/>
        <w:jc w:val="both"/>
      </w:pPr>
      <w:r>
        <w:rPr>
          <w:rFonts w:ascii="Times New Roman"/>
          <w:b w:val="false"/>
          <w:i w:val="false"/>
          <w:color w:val="000000"/>
          <w:sz w:val="28"/>
        </w:rPr>
        <w:t xml:space="preserve">
      Мемлекеттік қызмет жеке және заңды тұлғаларға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көрсетіледі.</w:t>
      </w:r>
    </w:p>
    <w:bookmarkEnd w:id="22"/>
    <w:bookmarkStart w:name="z31" w:id="23"/>
    <w:p>
      <w:pPr>
        <w:spacing w:after="0"/>
        <w:ind w:left="0"/>
        <w:jc w:val="both"/>
      </w:pPr>
      <w:r>
        <w:rPr>
          <w:rFonts w:ascii="Times New Roman"/>
          <w:b w:val="false"/>
          <w:i w:val="false"/>
          <w:color w:val="000000"/>
          <w:sz w:val="28"/>
        </w:rPr>
        <w:t xml:space="preserve">
      Көрсетілетін қызметті алушы екінші деңгейдегі банктер немесе банк операцияларының жекелеген түрлерін жүзеге асыратын ұйымдар арқылы көрсетілетін қызметті берушінің интернет-ресурсында және/немесе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мекенжай бойынша мемлекеттік қызметті көрсету орындарында орналастырылған бланктің құнын төлейді.</w:t>
      </w:r>
    </w:p>
    <w:bookmarkEnd w:id="23"/>
    <w:bookmarkStart w:name="z32" w:id="24"/>
    <w:p>
      <w:pPr>
        <w:spacing w:after="0"/>
        <w:ind w:left="0"/>
        <w:jc w:val="both"/>
      </w:pPr>
      <w:r>
        <w:rPr>
          <w:rFonts w:ascii="Times New Roman"/>
          <w:b w:val="false"/>
          <w:i w:val="false"/>
          <w:color w:val="000000"/>
          <w:sz w:val="28"/>
        </w:rPr>
        <w:t>
      Портал арқылы мемлекеттік көрсетілетін қызметті алуға электрондық сұраным берілген жағдайда, төлем "электрондық үкіметтің" төлем шлюзі (бұдан әрі - ЭҮТШ) арқылы немесе екінші деңгейдегі банктер, банк операцияларының жекелеген түрлерін жүзеге асыратын ұйымдар арқылы жүзеге асырылуы мүмкін.</w:t>
      </w:r>
    </w:p>
    <w:bookmarkEnd w:id="24"/>
    <w:bookmarkStart w:name="z33" w:id="25"/>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тәртібімен көрсетіледі.</w:t>
      </w:r>
    </w:p>
    <w:bookmarkEnd w:id="25"/>
    <w:bookmarkStart w:name="z34" w:id="2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26"/>
    <w:bookmarkStart w:name="z35" w:id="27"/>
    <w:p>
      <w:pPr>
        <w:spacing w:after="0"/>
        <w:ind w:left="0"/>
        <w:jc w:val="both"/>
      </w:pPr>
      <w:r>
        <w:rPr>
          <w:rFonts w:ascii="Times New Roman"/>
          <w:b w:val="false"/>
          <w:i w:val="false"/>
          <w:color w:val="000000"/>
          <w:sz w:val="28"/>
        </w:rPr>
        <w:t xml:space="preserve">
      3. Мемлекеттік қызметті көрсету нәтижесі - объектінің ветеринариялық (ветеринариялық-санитариялық) қағидаларға және талаптарға сәйкестігі туралы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7"/>
    <w:bookmarkStart w:name="z36" w:id="28"/>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28"/>
    <w:bookmarkStart w:name="z37" w:id="29"/>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бланкке басып шығарылады, көрсетілетін қызметті берушінің қолы қойылады және мөрмен расталады.</w:t>
      </w:r>
    </w:p>
    <w:bookmarkEnd w:id="29"/>
    <w:bookmarkStart w:name="z38" w:id="30"/>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ветеринариялық-санитариялық қорытындыны алу орны, күні мен уақыты туралы хабарлама жолданады.</w:t>
      </w:r>
    </w:p>
    <w:bookmarkEnd w:id="30"/>
    <w:bookmarkStart w:name="z39" w:id="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1"/>
    <w:bookmarkStart w:name="z40" w:id="32"/>
    <w:p>
      <w:pPr>
        <w:spacing w:after="0"/>
        <w:ind w:left="0"/>
        <w:jc w:val="both"/>
      </w:pPr>
      <w:r>
        <w:rPr>
          <w:rFonts w:ascii="Times New Roman"/>
          <w:b w:val="false"/>
          <w:i w:val="false"/>
          <w:color w:val="000000"/>
          <w:sz w:val="28"/>
        </w:rPr>
        <w:t xml:space="preserve">
      4.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 </w:t>
      </w:r>
    </w:p>
    <w:bookmarkEnd w:id="32"/>
    <w:bookmarkStart w:name="z41" w:id="33"/>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w:t>
      </w:r>
    </w:p>
    <w:bookmarkEnd w:id="33"/>
    <w:bookmarkStart w:name="z42" w:id="34"/>
    <w:p>
      <w:pPr>
        <w:spacing w:after="0"/>
        <w:ind w:left="0"/>
        <w:jc w:val="both"/>
      </w:pPr>
      <w:r>
        <w:rPr>
          <w:rFonts w:ascii="Times New Roman"/>
          <w:b w:val="false"/>
          <w:i w:val="false"/>
          <w:color w:val="000000"/>
          <w:sz w:val="28"/>
        </w:rPr>
        <w:t>
      2) жеке басын куәландыратын құжат және өкілдің өкілеттігін растайтын құжат (сәйкестендіру үшін);</w:t>
      </w:r>
    </w:p>
    <w:bookmarkEnd w:id="34"/>
    <w:bookmarkStart w:name="z43" w:id="35"/>
    <w:p>
      <w:pPr>
        <w:spacing w:after="0"/>
        <w:ind w:left="0"/>
        <w:jc w:val="both"/>
      </w:pPr>
      <w:r>
        <w:rPr>
          <w:rFonts w:ascii="Times New Roman"/>
          <w:b w:val="false"/>
          <w:i w:val="false"/>
          <w:color w:val="000000"/>
          <w:sz w:val="28"/>
        </w:rPr>
        <w:t>
      3) меншік құқығында тиісті үй-жайлардың бар екенін немесе жалдау шарты құқығында тиісті үй-жайлардың бар екенін растайтын құқық белгілейтін құжаттың көшірмесі;</w:t>
      </w:r>
    </w:p>
    <w:bookmarkEnd w:id="35"/>
    <w:bookmarkStart w:name="z44" w:id="36"/>
    <w:p>
      <w:pPr>
        <w:spacing w:after="0"/>
        <w:ind w:left="0"/>
        <w:jc w:val="both"/>
      </w:pPr>
      <w:r>
        <w:rPr>
          <w:rFonts w:ascii="Times New Roman"/>
          <w:b w:val="false"/>
          <w:i w:val="false"/>
          <w:color w:val="000000"/>
          <w:sz w:val="28"/>
        </w:rPr>
        <w:t xml:space="preserve">
      4) ветеринариялық-санитариялық қорытынды бланкісіне ақы төленгенін растайтын құжат. </w:t>
      </w:r>
    </w:p>
    <w:bookmarkEnd w:id="36"/>
    <w:bookmarkStart w:name="z45" w:id="37"/>
    <w:p>
      <w:pPr>
        <w:spacing w:after="0"/>
        <w:ind w:left="0"/>
        <w:jc w:val="both"/>
      </w:pPr>
      <w:r>
        <w:rPr>
          <w:rFonts w:ascii="Times New Roman"/>
          <w:b w:val="false"/>
          <w:i w:val="false"/>
          <w:color w:val="000000"/>
          <w:sz w:val="28"/>
        </w:rPr>
        <w:t>
      Көрсетілетін қызметті алушы барлық қажетті құжаттарды көрсетілетін қызметті берушіге тапсырған кезде - қағаз тасығыштағы өтініштің қабылданғанын көшірмесінде құжаттар топтамасын қабылдау күні, уақыты, құжаттарды қабылдаған жауапты адамның аты, әкесінің аты (бар болса), тегі көрсетіле отырып, көрсетілетін қызметті берушінің кеңсесінде тіркелгені туралы белгі қойылғаны растайды.</w:t>
      </w:r>
    </w:p>
    <w:bookmarkEnd w:id="37"/>
    <w:bookmarkStart w:name="z46" w:id="38"/>
    <w:p>
      <w:pPr>
        <w:spacing w:after="0"/>
        <w:ind w:left="0"/>
        <w:jc w:val="both"/>
      </w:pPr>
      <w:r>
        <w:rPr>
          <w:rFonts w:ascii="Times New Roman"/>
          <w:b w:val="false"/>
          <w:i w:val="false"/>
          <w:color w:val="000000"/>
          <w:sz w:val="28"/>
        </w:rPr>
        <w:t>
      Көрсетілетін қызметті алушы (не оның сенімхат бойынша өкілі) порталға жүгінген кезде мемлекеттік қызметті көрсету бойынша рәсімді (іс-қимылды) бастау үшін мыналар негіз болып табылады:</w:t>
      </w:r>
    </w:p>
    <w:bookmarkEnd w:id="38"/>
    <w:bookmarkStart w:name="z47" w:id="39"/>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көрсетілетін қызметті алушының ЭЦҚ-сымен куәландырылған электрондық құжат нысанындағы өтініш;</w:t>
      </w:r>
    </w:p>
    <w:bookmarkEnd w:id="39"/>
    <w:bookmarkStart w:name="z48" w:id="40"/>
    <w:p>
      <w:pPr>
        <w:spacing w:after="0"/>
        <w:ind w:left="0"/>
        <w:jc w:val="both"/>
      </w:pPr>
      <w:r>
        <w:rPr>
          <w:rFonts w:ascii="Times New Roman"/>
          <w:b w:val="false"/>
          <w:i w:val="false"/>
          <w:color w:val="000000"/>
          <w:sz w:val="28"/>
        </w:rPr>
        <w:t xml:space="preserve">
      2) меншік құқығында тиісті үй-жайлардың бар екенін немесе жалдау шарты құқығында тиісті үй-жайлардың бар екенін растайтын құқық белгілейтін құжаттың электрондық көшірмесі; </w:t>
      </w:r>
    </w:p>
    <w:bookmarkEnd w:id="40"/>
    <w:bookmarkStart w:name="z49" w:id="41"/>
    <w:p>
      <w:pPr>
        <w:spacing w:after="0"/>
        <w:ind w:left="0"/>
        <w:jc w:val="both"/>
      </w:pPr>
      <w:r>
        <w:rPr>
          <w:rFonts w:ascii="Times New Roman"/>
          <w:b w:val="false"/>
          <w:i w:val="false"/>
          <w:color w:val="000000"/>
          <w:sz w:val="28"/>
        </w:rPr>
        <w:t xml:space="preserve">
      3) ЭҮТШ арқылы төленген жағдайларды қоспағанда, ветеринариялық-санитариялық қорытындының бланкісі үшін ақы төленгенін растайтын құжаттың электрондық көшірмесі. </w:t>
      </w:r>
    </w:p>
    <w:bookmarkEnd w:id="41"/>
    <w:bookmarkStart w:name="z50" w:id="42"/>
    <w:p>
      <w:pPr>
        <w:spacing w:after="0"/>
        <w:ind w:left="0"/>
        <w:jc w:val="both"/>
      </w:pPr>
      <w:r>
        <w:rPr>
          <w:rFonts w:ascii="Times New Roman"/>
          <w:b w:val="false"/>
          <w:i w:val="false"/>
          <w:color w:val="000000"/>
          <w:sz w:val="28"/>
        </w:rPr>
        <w:t>
      Көрсетілетін қызметті алушы барлық қажетті құжаттарды портал арқылы тапсырған кезде - көрсетілетін қызметті алушының "жеке кабинетінде" мемлекеттік қызметті көрсетуге арналған сұранымның қабылданғаны туралы мәртебе көрінеді.</w:t>
      </w:r>
    </w:p>
    <w:bookmarkEnd w:id="42"/>
    <w:bookmarkStart w:name="z51" w:id="43"/>
    <w:p>
      <w:pPr>
        <w:spacing w:after="0"/>
        <w:ind w:left="0"/>
        <w:jc w:val="both"/>
      </w:pPr>
      <w:r>
        <w:rPr>
          <w:rFonts w:ascii="Times New Roman"/>
          <w:b w:val="false"/>
          <w:i w:val="false"/>
          <w:color w:val="000000"/>
          <w:sz w:val="28"/>
        </w:rPr>
        <w:t>
      5. Мемлекеттік қызметті көрсетуден бас тартуға мыналар негіз болып табылады:</w:t>
      </w:r>
    </w:p>
    <w:bookmarkEnd w:id="43"/>
    <w:bookmarkStart w:name="z52" w:id="44"/>
    <w:p>
      <w:pPr>
        <w:spacing w:after="0"/>
        <w:ind w:left="0"/>
        <w:jc w:val="both"/>
      </w:pPr>
      <w:r>
        <w:rPr>
          <w:rFonts w:ascii="Times New Roman"/>
          <w:b w:val="false"/>
          <w:i w:val="false"/>
          <w:color w:val="000000"/>
          <w:sz w:val="28"/>
        </w:rPr>
        <w:t>
      1) көрсетілетін қызметті алушы ветеринариялық-санитариялық қорытынды алу үшін ұсынған құжаттардың және (немесе) оларда қамтылған деректердің (мәліметтердің) дұрыс еместігінің анықталуы;</w:t>
      </w:r>
    </w:p>
    <w:bookmarkEnd w:id="44"/>
    <w:bookmarkStart w:name="z53" w:id="45"/>
    <w:p>
      <w:pPr>
        <w:spacing w:after="0"/>
        <w:ind w:left="0"/>
        <w:jc w:val="both"/>
      </w:pPr>
      <w:r>
        <w:rPr>
          <w:rFonts w:ascii="Times New Roman"/>
          <w:b w:val="false"/>
          <w:i w:val="false"/>
          <w:color w:val="000000"/>
          <w:sz w:val="28"/>
        </w:rPr>
        <w:t>
      2) көрсетілетін қызметті алушыға қатысты ветеринариялық-санитариялық қорытынды алуды талап ететін қызметке немесе жекелеген қызмет түрлеріне тыйым салу туралы заңды күшіне енген сот шешімінің (үкімінің) болуы;</w:t>
      </w:r>
    </w:p>
    <w:bookmarkEnd w:id="45"/>
    <w:bookmarkStart w:name="z54" w:id="46"/>
    <w:p>
      <w:pPr>
        <w:spacing w:after="0"/>
        <w:ind w:left="0"/>
        <w:jc w:val="both"/>
      </w:pPr>
      <w:r>
        <w:rPr>
          <w:rFonts w:ascii="Times New Roman"/>
          <w:b w:val="false"/>
          <w:i w:val="false"/>
          <w:color w:val="000000"/>
          <w:sz w:val="28"/>
        </w:rPr>
        <w:t>
      3) көрсетілетін қызметті алушыға қатысты заңды күшіне енген сот шешімінің болуы, оның негізінде өтініш беруші ветеринариялық-санитариялық қорытынды алуға байланысты арнайы құқығынан айырылуы.</w:t>
      </w:r>
    </w:p>
    <w:bookmarkEnd w:id="46"/>
    <w:bookmarkStart w:name="z55" w:id="47"/>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 орындау ұзақтығы:</w:t>
      </w:r>
    </w:p>
    <w:bookmarkEnd w:id="47"/>
    <w:bookmarkStart w:name="z56" w:id="48"/>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көрсетілетін қызметті берушінің басшысына тапсырады - 30 (отыз) минут;</w:t>
      </w:r>
    </w:p>
    <w:bookmarkEnd w:id="48"/>
    <w:bookmarkStart w:name="z57" w:id="49"/>
    <w:p>
      <w:pPr>
        <w:spacing w:after="0"/>
        <w:ind w:left="0"/>
        <w:jc w:val="both"/>
      </w:pPr>
      <w:r>
        <w:rPr>
          <w:rFonts w:ascii="Times New Roman"/>
          <w:b w:val="false"/>
          <w:i w:val="false"/>
          <w:color w:val="000000"/>
          <w:sz w:val="28"/>
        </w:rPr>
        <w:t xml:space="preserve">
      2) көрсетілетін қызметті берушінің басшысы кіріс құжаттаманы қарайды, жауапты орындаушыны айқындап, қарар қояды, құжаттарды жауапты орындаушыға жолдайды – 30 (отыз) минут; </w:t>
      </w:r>
    </w:p>
    <w:bookmarkEnd w:id="49"/>
    <w:bookmarkStart w:name="z58" w:id="50"/>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толықтығын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көрсетілген тізбеге сәйкес тексереді – 2 (екі) жұмыс күні; құқықтық статистика органдарын хабардар етеді – 1 жұмыс күні; объектіге тексеру жүргізеді және ветеринариялық-санитариялық қорытындыны ресімдейді – 1 жұмыс күні; көрсетілетін қызметті алушыға мемлекеттік қызметті көрсету нәтижесін береді – 30 (отыз) минут.</w:t>
      </w:r>
    </w:p>
    <w:bookmarkEnd w:id="50"/>
    <w:bookmarkStart w:name="z59" w:id="51"/>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51"/>
    <w:bookmarkStart w:name="z60" w:id="52"/>
    <w:p>
      <w:pPr>
        <w:spacing w:after="0"/>
        <w:ind w:left="0"/>
        <w:jc w:val="both"/>
      </w:pPr>
      <w:r>
        <w:rPr>
          <w:rFonts w:ascii="Times New Roman"/>
          <w:b w:val="false"/>
          <w:i w:val="false"/>
          <w:color w:val="000000"/>
          <w:sz w:val="28"/>
        </w:rPr>
        <w:t xml:space="preserve">
      1) құжаттарды қабылдау және оларды тіркеу; </w:t>
      </w:r>
    </w:p>
    <w:bookmarkEnd w:id="52"/>
    <w:bookmarkStart w:name="z61" w:id="53"/>
    <w:p>
      <w:pPr>
        <w:spacing w:after="0"/>
        <w:ind w:left="0"/>
        <w:jc w:val="both"/>
      </w:pPr>
      <w:r>
        <w:rPr>
          <w:rFonts w:ascii="Times New Roman"/>
          <w:b w:val="false"/>
          <w:i w:val="false"/>
          <w:color w:val="000000"/>
          <w:sz w:val="28"/>
        </w:rPr>
        <w:t xml:space="preserve">
      2) көрсетілетін қызметті беруші басшысының қарар қоюы, жауапты орындаушыны айқындауы; </w:t>
      </w:r>
    </w:p>
    <w:bookmarkEnd w:id="53"/>
    <w:bookmarkStart w:name="z62" w:id="54"/>
    <w:p>
      <w:pPr>
        <w:spacing w:after="0"/>
        <w:ind w:left="0"/>
        <w:jc w:val="both"/>
      </w:pPr>
      <w:r>
        <w:rPr>
          <w:rFonts w:ascii="Times New Roman"/>
          <w:b w:val="false"/>
          <w:i w:val="false"/>
          <w:color w:val="000000"/>
          <w:sz w:val="28"/>
        </w:rPr>
        <w:t>
      3) көрсетілетін қызметті алушыға мемлекеттік қызметті көрсету нәтижесін беру.</w:t>
      </w:r>
    </w:p>
    <w:bookmarkEnd w:id="54"/>
    <w:bookmarkStart w:name="z63" w:id="5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5"/>
    <w:bookmarkStart w:name="z64" w:id="56"/>
    <w:p>
      <w:pPr>
        <w:spacing w:after="0"/>
        <w:ind w:left="0"/>
        <w:jc w:val="both"/>
      </w:pPr>
      <w:r>
        <w:rPr>
          <w:rFonts w:ascii="Times New Roman"/>
          <w:b w:val="false"/>
          <w:i w:val="false"/>
          <w:color w:val="000000"/>
          <w:sz w:val="28"/>
        </w:rPr>
        <w:t>
      8. Мемлекеттік қызметті көрсету процесіне мынадай құрылымдық бөлімшелер (қызметкерлер) қатысады:</w:t>
      </w:r>
    </w:p>
    <w:bookmarkEnd w:id="56"/>
    <w:bookmarkStart w:name="z65" w:id="5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7"/>
    <w:bookmarkStart w:name="z66" w:id="58"/>
    <w:p>
      <w:pPr>
        <w:spacing w:after="0"/>
        <w:ind w:left="0"/>
        <w:jc w:val="both"/>
      </w:pPr>
      <w:r>
        <w:rPr>
          <w:rFonts w:ascii="Times New Roman"/>
          <w:b w:val="false"/>
          <w:i w:val="false"/>
          <w:color w:val="000000"/>
          <w:sz w:val="28"/>
        </w:rPr>
        <w:t>
      2) көрсетілетін қызметті берушінің басшысы;</w:t>
      </w:r>
    </w:p>
    <w:bookmarkEnd w:id="58"/>
    <w:bookmarkStart w:name="z67" w:id="5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9"/>
    <w:bookmarkStart w:name="z68" w:id="60"/>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(іс-қимылдың) ұзақтығы:</w:t>
      </w:r>
    </w:p>
    <w:bookmarkEnd w:id="60"/>
    <w:bookmarkStart w:name="z69" w:id="61"/>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көрсетілетін қызметті берушінің басшысына тапсырады - 30 (отыз) минут;</w:t>
      </w:r>
    </w:p>
    <w:bookmarkEnd w:id="61"/>
    <w:bookmarkStart w:name="z70" w:id="62"/>
    <w:p>
      <w:pPr>
        <w:spacing w:after="0"/>
        <w:ind w:left="0"/>
        <w:jc w:val="both"/>
      </w:pPr>
      <w:r>
        <w:rPr>
          <w:rFonts w:ascii="Times New Roman"/>
          <w:b w:val="false"/>
          <w:i w:val="false"/>
          <w:color w:val="000000"/>
          <w:sz w:val="28"/>
        </w:rPr>
        <w:t xml:space="preserve">
      2) көрсетілетін қызметті берушінің басшысы кіріс құжаттаманы қарайды, жауапты орындаушыны айқындап, қарар қояды, құжаттарды жауапты орындаушыға жолдайды – 30 (отыз) минут; </w:t>
      </w:r>
    </w:p>
    <w:bookmarkEnd w:id="62"/>
    <w:bookmarkStart w:name="z71" w:id="63"/>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толықтығын осы регламенттің 4-тармағында көрсетілген тізбеге сәйкес тексереді – 2 (екі) жұмыс күні; құқықтық статистика органдарын хабардар етеді – 1 жұмыс күні; объектіге тексеру жүргізеді және ветеринариялық-санитариялық қорытындыны ресімдейді – 1 жұмыс күні; көрсетілетін қызметті алушыға мемлекеттік қызметті көрсету нәтижесін береді – 30 (отыз) минут. </w:t>
      </w:r>
    </w:p>
    <w:bookmarkEnd w:id="63"/>
    <w:bookmarkStart w:name="z72" w:id="64"/>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4"/>
    <w:bookmarkStart w:name="z73" w:id="65"/>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65"/>
    <w:bookmarkStart w:name="z74" w:id="66"/>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66"/>
    <w:bookmarkStart w:name="z75" w:id="67"/>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сұраным жолдарын толтырып, осы регламенттің 4-тармағында көзделген құжаттар топтамасын тіркеуі;</w:t>
      </w:r>
    </w:p>
    <w:bookmarkEnd w:id="67"/>
    <w:bookmarkStart w:name="z76" w:id="68"/>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сұранымды куәландыру;</w:t>
      </w:r>
    </w:p>
    <w:bookmarkEnd w:id="68"/>
    <w:bookmarkStart w:name="z77" w:id="69"/>
    <w:p>
      <w:pPr>
        <w:spacing w:after="0"/>
        <w:ind w:left="0"/>
        <w:jc w:val="both"/>
      </w:pPr>
      <w:r>
        <w:rPr>
          <w:rFonts w:ascii="Times New Roman"/>
          <w:b w:val="false"/>
          <w:i w:val="false"/>
          <w:color w:val="000000"/>
          <w:sz w:val="28"/>
        </w:rPr>
        <w:t>
      4) порталда көрсетілетін қызметті алушының ЭЦҚ-сы арқылы сұранымды куәландыру (қол қою);</w:t>
      </w:r>
    </w:p>
    <w:bookmarkEnd w:id="69"/>
    <w:bookmarkStart w:name="z78" w:id="70"/>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сұраным мәртебесі және мемлекеттік қызметті көрсету мерзімі туралы хабарламаны алуы.</w:t>
      </w:r>
    </w:p>
    <w:bookmarkEnd w:id="70"/>
    <w:bookmarkStart w:name="z79" w:id="71"/>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p>
    <w:bookmarkEnd w:id="71"/>
    <w:bookmarkStart w:name="z80" w:id="72"/>
    <w:p>
      <w:pPr>
        <w:spacing w:after="0"/>
        <w:ind w:left="0"/>
        <w:jc w:val="both"/>
      </w:pPr>
      <w:r>
        <w:rPr>
          <w:rFonts w:ascii="Times New Roman"/>
          <w:b w:val="false"/>
          <w:i w:val="false"/>
          <w:color w:val="000000"/>
          <w:sz w:val="28"/>
        </w:rPr>
        <w:t xml:space="preserve">
      12. Мемлекеттiк қызметті көрсету процесiнде құрылымдық бөлiмшелер (қызметкерлер) рәсімдерінің (іс-қимылдарының), өзара іс-қимылдарының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72"/>
    <w:bookmarkStart w:name="z81" w:id="73"/>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73"/>
    <w:bookmarkStart w:name="z82" w:id="74"/>
    <w:p>
      <w:pPr>
        <w:spacing w:after="0"/>
        <w:ind w:left="0"/>
        <w:jc w:val="both"/>
      </w:pPr>
      <w:r>
        <w:rPr>
          <w:rFonts w:ascii="Times New Roman"/>
          <w:b w:val="false"/>
          <w:i w:val="false"/>
          <w:color w:val="000000"/>
          <w:sz w:val="28"/>
        </w:rPr>
        <w:t>
      13. Мемлекеттік қызметті көрсету орындарының мекенжайлары Ауыл шаруашылығы министрлігінің www.moa.gov.kz интернет-ресурсындағы "Мемлекеттік көрсетілетін қызметтер" бөлімінде орналастырылған.</w:t>
      </w:r>
    </w:p>
    <w:bookmarkEnd w:id="74"/>
    <w:bookmarkStart w:name="z83" w:id="75"/>
    <w:p>
      <w:pPr>
        <w:spacing w:after="0"/>
        <w:ind w:left="0"/>
        <w:jc w:val="both"/>
      </w:pPr>
      <w:r>
        <w:rPr>
          <w:rFonts w:ascii="Times New Roman"/>
          <w:b w:val="false"/>
          <w:i w:val="false"/>
          <w:color w:val="000000"/>
          <w:sz w:val="28"/>
        </w:rPr>
        <w:t>
      14.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алуға мүмкіндігі бар.</w:t>
      </w:r>
    </w:p>
    <w:bookmarkEnd w:id="75"/>
    <w:bookmarkStart w:name="z84" w:id="76"/>
    <w:p>
      <w:pPr>
        <w:spacing w:after="0"/>
        <w:ind w:left="0"/>
        <w:jc w:val="both"/>
      </w:pPr>
      <w:r>
        <w:rPr>
          <w:rFonts w:ascii="Times New Roman"/>
          <w:b w:val="false"/>
          <w:i w:val="false"/>
          <w:color w:val="000000"/>
          <w:sz w:val="28"/>
        </w:rPr>
        <w:t>
      15. Мемлекеттік қызметтер көрсету мәселелері жөніндегі анықтама қызметтерінің байланыс телефондары Ауыл шаруашылығы министрлігінің www.moa.gov.kz интернет-ресурсындағы "Мемлекеттік көрсетілетін қызметтер" бөлімінде орналастырылған. Мемлекеттік қызметтер көрсету мәселелері жөніндегі бірыңғай байланыс орталығы: 1414, 8-800-080-7777.</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rPr>
                <w:rFonts w:ascii="Times New Roman"/>
                <w:b w:val="false"/>
                <w:i w:val="false"/>
                <w:color w:val="000000"/>
                <w:sz w:val="20"/>
              </w:rPr>
              <w:t xml:space="preserve"> бақылау және қадағалау объектілеріне</w:t>
            </w:r>
            <w:r>
              <w:rPr>
                <w:rFonts w:ascii="Times New Roman"/>
                <w:b w:val="false"/>
                <w:i w:val="false"/>
                <w:color w:val="000000"/>
                <w:sz w:val="20"/>
              </w:rPr>
              <w:t xml:space="preserve"> ветеринариялық-санитариялық қорытынды беру" </w:t>
            </w:r>
            <w:r>
              <w:rPr>
                <w:rFonts w:ascii="Times New Roman"/>
                <w:b w:val="false"/>
                <w:i w:val="false"/>
                <w:color w:val="000000"/>
                <w:sz w:val="20"/>
              </w:rPr>
              <w:t>мемлекеттік көрсетілетін қызмет регламентіне</w:t>
            </w:r>
            <w:r>
              <w:rPr>
                <w:rFonts w:ascii="Times New Roman"/>
                <w:b w:val="false"/>
                <w:i w:val="false"/>
                <w:color w:val="000000"/>
                <w:sz w:val="20"/>
              </w:rPr>
              <w:t xml:space="preserve"> 1-қосымша</w:t>
            </w:r>
          </w:p>
        </w:tc>
      </w:tr>
    </w:tbl>
    <w:bookmarkStart w:name="z90" w:id="77"/>
    <w:p>
      <w:pPr>
        <w:spacing w:after="0"/>
        <w:ind w:left="0"/>
        <w:jc w:val="left"/>
      </w:pPr>
      <w:r>
        <w:rPr>
          <w:rFonts w:ascii="Times New Roman"/>
          <w:b/>
          <w:i w:val="false"/>
          <w:color w:val="000000"/>
        </w:rPr>
        <w:t xml:space="preserve"> Көрсетілетін қызметті берушілердің мекенжайлары </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8"/>
        <w:gridCol w:w="1796"/>
        <w:gridCol w:w="8436"/>
      </w:tblGrid>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толық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Құсайынов көшесі, 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rPr>
                <w:rFonts w:ascii="Times New Roman"/>
                <w:b w:val="false"/>
                <w:i w:val="false"/>
                <w:color w:val="000000"/>
                <w:sz w:val="20"/>
              </w:rPr>
              <w:t xml:space="preserve"> бақылау және қадағалау объектілеріне</w:t>
            </w:r>
            <w:r>
              <w:rPr>
                <w:rFonts w:ascii="Times New Roman"/>
                <w:b w:val="false"/>
                <w:i w:val="false"/>
                <w:color w:val="000000"/>
                <w:sz w:val="20"/>
              </w:rPr>
              <w:t xml:space="preserve"> ветеринариялық-санитариялық қорытынды беру"</w:t>
            </w:r>
            <w:r>
              <w:rPr>
                <w:rFonts w:ascii="Times New Roman"/>
                <w:b w:val="false"/>
                <w:i w:val="false"/>
                <w:color w:val="000000"/>
                <w:sz w:val="20"/>
              </w:rPr>
              <w:t xml:space="preserve"> мемлекеттік көрсетілетін қызмет регламентіне</w:t>
            </w:r>
            <w:r>
              <w:rPr>
                <w:rFonts w:ascii="Times New Roman"/>
                <w:b w:val="false"/>
                <w:i w:val="false"/>
                <w:color w:val="000000"/>
                <w:sz w:val="20"/>
              </w:rPr>
              <w:t xml:space="preserve"> 2-қосымша</w:t>
            </w:r>
          </w:p>
        </w:tc>
      </w:tr>
    </w:tbl>
    <w:bookmarkStart w:name="z96" w:id="78"/>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көрсетудің бизнес-процестерінің анықтамалығы:</w:t>
      </w:r>
    </w:p>
    <w:bookmarkEnd w:id="78"/>
    <w:bookmarkStart w:name="z97" w:id="79"/>
    <w:p>
      <w:pPr>
        <w:spacing w:after="0"/>
        <w:ind w:left="0"/>
        <w:jc w:val="both"/>
      </w:pPr>
      <w:r>
        <w:rPr>
          <w:rFonts w:ascii="Times New Roman"/>
          <w:b w:val="false"/>
          <w:i w:val="false"/>
          <w:color w:val="000000"/>
          <w:sz w:val="28"/>
        </w:rPr>
        <w:t>
      а) көрсетілетін қызметті берушінің кеңсесі:</w:t>
      </w:r>
    </w:p>
    <w:bookmarkEnd w:id="79"/>
    <w:bookmarkStart w:name="z9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1"/>
    <w:p>
      <w:pPr>
        <w:spacing w:after="0"/>
        <w:ind w:left="0"/>
        <w:jc w:val="both"/>
      </w:pPr>
      <w:r>
        <w:rPr>
          <w:rFonts w:ascii="Times New Roman"/>
          <w:b w:val="false"/>
          <w:i w:val="false"/>
          <w:color w:val="000000"/>
          <w:sz w:val="28"/>
        </w:rPr>
        <w:t>
      б) портал арқылы:</w:t>
      </w:r>
    </w:p>
    <w:bookmarkEnd w:id="81"/>
    <w:bookmarkStart w:name="z10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3"/>
    <w:p>
      <w:pPr>
        <w:spacing w:after="0"/>
        <w:ind w:left="0"/>
        <w:jc w:val="both"/>
      </w:pPr>
      <w:r>
        <w:rPr>
          <w:rFonts w:ascii="Times New Roman"/>
          <w:b w:val="false"/>
          <w:i w:val="false"/>
          <w:color w:val="000000"/>
          <w:sz w:val="28"/>
        </w:rPr>
        <w:t>
      Шартты белгілер</w:t>
      </w:r>
    </w:p>
    <w:bookmarkEnd w:id="83"/>
    <w:bookmarkStart w:name="z10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шілдесі № 207</w:t>
            </w:r>
            <w:r>
              <w:rPr>
                <w:rFonts w:ascii="Times New Roman"/>
                <w:b w:val="false"/>
                <w:i w:val="false"/>
                <w:color w:val="000000"/>
                <w:sz w:val="20"/>
              </w:rPr>
              <w:t xml:space="preserve"> қаулысымен бекітілді</w:t>
            </w:r>
          </w:p>
        </w:tc>
      </w:tr>
    </w:tbl>
    <w:bookmarkStart w:name="z107" w:id="85"/>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регламенті</w:t>
      </w:r>
    </w:p>
    <w:bookmarkEnd w:id="85"/>
    <w:bookmarkStart w:name="z108" w:id="86"/>
    <w:p>
      <w:pPr>
        <w:spacing w:after="0"/>
        <w:ind w:left="0"/>
        <w:jc w:val="left"/>
      </w:pPr>
      <w:r>
        <w:rPr>
          <w:rFonts w:ascii="Times New Roman"/>
          <w:b/>
          <w:i w:val="false"/>
          <w:color w:val="000000"/>
        </w:rPr>
        <w:t xml:space="preserve"> 1. Жалпы ережелер</w:t>
      </w:r>
    </w:p>
    <w:bookmarkEnd w:id="86"/>
    <w:bookmarkStart w:name="z109" w:id="87"/>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тізілімінде № 11959 болып тіркелді) бекітілген "Ветеринариялық анықтамалар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87"/>
    <w:bookmarkStart w:name="z110" w:id="88"/>
    <w:p>
      <w:pPr>
        <w:spacing w:after="0"/>
        <w:ind w:left="0"/>
        <w:jc w:val="both"/>
      </w:pPr>
      <w:r>
        <w:rPr>
          <w:rFonts w:ascii="Times New Roman"/>
          <w:b w:val="false"/>
          <w:i w:val="false"/>
          <w:color w:val="000000"/>
          <w:sz w:val="28"/>
        </w:rPr>
        <w:t xml:space="preserve">
      "Ветеринариялық анықтамалар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облыстық маңызы бар қаланың жергілікті атқарушы органдары құрған мемлекеттік ветеринариялық ұйымдар (бұдан әрі - көрсетілетін қызметті беруші) көрсетеді.</w:t>
      </w:r>
    </w:p>
    <w:bookmarkEnd w:id="88"/>
    <w:bookmarkStart w:name="z111" w:id="89"/>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дейінгі түскі үзіліспен сағат 9:00-ден 17:30-ға дейін: </w:t>
      </w:r>
    </w:p>
    <w:bookmarkEnd w:id="89"/>
    <w:bookmarkStart w:name="z112" w:id="90"/>
    <w:p>
      <w:pPr>
        <w:spacing w:after="0"/>
        <w:ind w:left="0"/>
        <w:jc w:val="both"/>
      </w:pPr>
      <w:r>
        <w:rPr>
          <w:rFonts w:ascii="Times New Roman"/>
          <w:b w:val="false"/>
          <w:i w:val="false"/>
          <w:color w:val="000000"/>
          <w:sz w:val="28"/>
        </w:rPr>
        <w:t xml:space="preserve">
      1) көрсетілетін қызметті берушінің кеңсесі; </w:t>
      </w:r>
    </w:p>
    <w:bookmarkEnd w:id="90"/>
    <w:bookmarkStart w:name="z113" w:id="91"/>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91"/>
    <w:bookmarkStart w:name="z114" w:id="92"/>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92"/>
    <w:bookmarkStart w:name="z115" w:id="93"/>
    <w:p>
      <w:pPr>
        <w:spacing w:after="0"/>
        <w:ind w:left="0"/>
        <w:jc w:val="both"/>
      </w:pPr>
      <w:r>
        <w:rPr>
          <w:rFonts w:ascii="Times New Roman"/>
          <w:b w:val="false"/>
          <w:i w:val="false"/>
          <w:color w:val="000000"/>
          <w:sz w:val="28"/>
        </w:rPr>
        <w:t>
      Белгіленген жұмыс уақыты ұзақтығының шегінен тыс өтініш қабылдауды және мемлекеттік қызметті көрсету нәтижесін беруді жұмыс уақыты кестесіне сай көрсетілетін қызметті беруші белгілейді.</w:t>
      </w:r>
    </w:p>
    <w:bookmarkEnd w:id="93"/>
    <w:bookmarkStart w:name="z116" w:id="94"/>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алушылар) тегін көрсетіледі.</w:t>
      </w:r>
    </w:p>
    <w:bookmarkEnd w:id="94"/>
    <w:bookmarkStart w:name="z117" w:id="95"/>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уәжді бас тартады.</w:t>
      </w:r>
    </w:p>
    <w:bookmarkEnd w:id="95"/>
    <w:bookmarkStart w:name="z118" w:id="96"/>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тәртібімен көрсетіледі.</w:t>
      </w:r>
    </w:p>
    <w:bookmarkEnd w:id="96"/>
    <w:bookmarkStart w:name="z119" w:id="9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97"/>
    <w:bookmarkStart w:name="z120" w:id="98"/>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осы мемлекеттік көрсетілетін қызмет регламентінің </w:t>
      </w:r>
      <w:r>
        <w:rPr>
          <w:rFonts w:ascii="Times New Roman"/>
          <w:b w:val="false"/>
          <w:i w:val="false"/>
          <w:color w:val="000000"/>
          <w:sz w:val="28"/>
        </w:rPr>
        <w:t>9-тармағында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98"/>
    <w:bookmarkStart w:name="z121" w:id="99"/>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bookmarkEnd w:id="99"/>
    <w:bookmarkStart w:name="z122" w:id="100"/>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100"/>
    <w:bookmarkStart w:name="z123" w:id="10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01"/>
    <w:bookmarkStart w:name="z124" w:id="102"/>
    <w:p>
      <w:pPr>
        <w:spacing w:after="0"/>
        <w:ind w:left="0"/>
        <w:jc w:val="both"/>
      </w:pPr>
      <w:r>
        <w:rPr>
          <w:rFonts w:ascii="Times New Roman"/>
          <w:b w:val="false"/>
          <w:i w:val="false"/>
          <w:color w:val="000000"/>
          <w:sz w:val="28"/>
        </w:rPr>
        <w:t>
      4. Көрсетілетін қызметті алушы (не оның өкілі) жүгінген кезде мемлекеттік қызметті көрсету үшін қажетті құжаттар тізбесі, сондай-ақ мемлекеттік қызметті көрсету бойынша рәсімді (іс-қимылды) бастау үшін негіз:</w:t>
      </w:r>
    </w:p>
    <w:bookmarkEnd w:id="102"/>
    <w:bookmarkStart w:name="z125" w:id="103"/>
    <w:p>
      <w:pPr>
        <w:spacing w:after="0"/>
        <w:ind w:left="0"/>
        <w:jc w:val="both"/>
      </w:pPr>
      <w:r>
        <w:rPr>
          <w:rFonts w:ascii="Times New Roman"/>
          <w:b w:val="false"/>
          <w:i w:val="false"/>
          <w:color w:val="000000"/>
          <w:sz w:val="28"/>
        </w:rPr>
        <w:t xml:space="preserve">
      1)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w:t>
      </w:r>
    </w:p>
    <w:bookmarkEnd w:id="103"/>
    <w:bookmarkStart w:name="z126" w:id="104"/>
    <w:p>
      <w:pPr>
        <w:spacing w:after="0"/>
        <w:ind w:left="0"/>
        <w:jc w:val="both"/>
      </w:pPr>
      <w:r>
        <w:rPr>
          <w:rFonts w:ascii="Times New Roman"/>
          <w:b w:val="false"/>
          <w:i w:val="false"/>
          <w:color w:val="000000"/>
          <w:sz w:val="28"/>
        </w:rPr>
        <w:t>
      2) жеке басты куәландыратын құжат және өкілдің өкілеттігін растайтын құжат (сәйкестендіру үшін);</w:t>
      </w:r>
    </w:p>
    <w:bookmarkEnd w:id="104"/>
    <w:bookmarkStart w:name="z127" w:id="105"/>
    <w:p>
      <w:pPr>
        <w:spacing w:after="0"/>
        <w:ind w:left="0"/>
        <w:jc w:val="both"/>
      </w:pPr>
      <w:r>
        <w:rPr>
          <w:rFonts w:ascii="Times New Roman"/>
          <w:b w:val="false"/>
          <w:i w:val="false"/>
          <w:color w:val="000000"/>
          <w:sz w:val="28"/>
        </w:rPr>
        <w:t>
      3) бес килограммнан жоғары балықтарды және басқа су жануарларын (тірі, жаңа ауланған, салқындатылған, мұздатылған балықтар, сондай-ақ шаяндар, гаммарус, артемия салина (цисталар)) тасымалдау кезінде - ауланған жері туралы анықтаманың көшірмесі;</w:t>
      </w:r>
    </w:p>
    <w:bookmarkEnd w:id="105"/>
    <w:bookmarkStart w:name="z128" w:id="106"/>
    <w:p>
      <w:pPr>
        <w:spacing w:after="0"/>
        <w:ind w:left="0"/>
        <w:jc w:val="both"/>
      </w:pPr>
      <w:r>
        <w:rPr>
          <w:rFonts w:ascii="Times New Roman"/>
          <w:b w:val="false"/>
          <w:i w:val="false"/>
          <w:color w:val="000000"/>
          <w:sz w:val="28"/>
        </w:rPr>
        <w:t>
      4) Еуразиялық экономикалық одаққа мүше елдерден және үшінші елдерден (Еуразиялық экономикалық одақ мүшелері болып табылмайтын мемлекеттерден) әкелінген ветеринариялық (ветеринариялық-санитариялық) бақылау объектілерінің Қазақстан Республикасының аумағы бойынша орнын ауыстыру кезінде - ветеринариялық-санитариялық бақылау және қадағалау объектісі әкелінген ветеринариялық құжаттың көшірмесі.</w:t>
      </w:r>
    </w:p>
    <w:bookmarkEnd w:id="106"/>
    <w:bookmarkStart w:name="z129" w:id="107"/>
    <w:p>
      <w:pPr>
        <w:spacing w:after="0"/>
        <w:ind w:left="0"/>
        <w:jc w:val="both"/>
      </w:pPr>
      <w:r>
        <w:rPr>
          <w:rFonts w:ascii="Times New Roman"/>
          <w:b w:val="false"/>
          <w:i w:val="false"/>
          <w:color w:val="000000"/>
          <w:sz w:val="28"/>
        </w:rPr>
        <w:t>
      порталға:</w:t>
      </w:r>
    </w:p>
    <w:bookmarkEnd w:id="107"/>
    <w:bookmarkStart w:name="z130" w:id="108"/>
    <w:p>
      <w:pPr>
        <w:spacing w:after="0"/>
        <w:ind w:left="0"/>
        <w:jc w:val="both"/>
      </w:pPr>
      <w:r>
        <w:rPr>
          <w:rFonts w:ascii="Times New Roman"/>
          <w:b w:val="false"/>
          <w:i w:val="false"/>
          <w:color w:val="000000"/>
          <w:sz w:val="28"/>
        </w:rPr>
        <w:t xml:space="preserve">
      -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көрсетілетін қызметті алушының ЭЦҚ-сымен куәландырылған электрондық құжат нысанындағы өтініш;</w:t>
      </w:r>
    </w:p>
    <w:bookmarkEnd w:id="108"/>
    <w:bookmarkStart w:name="z131" w:id="109"/>
    <w:p>
      <w:pPr>
        <w:spacing w:after="0"/>
        <w:ind w:left="0"/>
        <w:jc w:val="both"/>
      </w:pPr>
      <w:r>
        <w:rPr>
          <w:rFonts w:ascii="Times New Roman"/>
          <w:b w:val="false"/>
          <w:i w:val="false"/>
          <w:color w:val="000000"/>
          <w:sz w:val="28"/>
        </w:rPr>
        <w:t>
      - бес килограммнан жоғары балықтарды және басқа су жануарларын (тірі, жаңа ауланған, салқындатылған, мұздатылған балықтар, сондай-ақ шаяндар, гаммарус, артемия салина (цисталар)) тасымалдау кезінде - ауланған жері туралы анықтаманың электрондық көшірмесі;</w:t>
      </w:r>
    </w:p>
    <w:bookmarkEnd w:id="109"/>
    <w:bookmarkStart w:name="z132" w:id="110"/>
    <w:p>
      <w:pPr>
        <w:spacing w:after="0"/>
        <w:ind w:left="0"/>
        <w:jc w:val="both"/>
      </w:pPr>
      <w:r>
        <w:rPr>
          <w:rFonts w:ascii="Times New Roman"/>
          <w:b w:val="false"/>
          <w:i w:val="false"/>
          <w:color w:val="000000"/>
          <w:sz w:val="28"/>
        </w:rPr>
        <w:t>
      - Еуразиялық экономикалық одаққа мүше елдерден және үшінші елдерден (Еуразиялық экономикалық одақ мүшелері болып табылмайтын мемлекеттерден) әкелінген ветеринариялық (ветеринарниялық-санитариялық) бақылау объектілерінің Қазақстан Республикасының аумағы бойынша орнын ауыстыру кезінде - ветеринариялық-санитариялық бақылау және қадағалау объектісі әкелінген ветеринариялық құжаттың электрондық көшірмесі.</w:t>
      </w:r>
    </w:p>
    <w:bookmarkEnd w:id="110"/>
    <w:bookmarkStart w:name="z133" w:id="111"/>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туралы, дара кәсіпкерді тіркеу туралы, ауыл шаруашылығы жануарының ветеринариялық паспорты туралы мәліметтерді көрсетілетін қызметті беруші "электрондық үкімет" шлюзі арқылы мемлекеттік ақпараттық жүйелерден алады.</w:t>
      </w:r>
    </w:p>
    <w:bookmarkEnd w:id="111"/>
    <w:bookmarkStart w:name="z134" w:id="112"/>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p>
    <w:bookmarkEnd w:id="112"/>
    <w:bookmarkStart w:name="z135" w:id="113"/>
    <w:p>
      <w:pPr>
        <w:spacing w:after="0"/>
        <w:ind w:left="0"/>
        <w:jc w:val="both"/>
      </w:pPr>
      <w:r>
        <w:rPr>
          <w:rFonts w:ascii="Times New Roman"/>
          <w:b w:val="false"/>
          <w:i w:val="false"/>
          <w:color w:val="000000"/>
          <w:sz w:val="28"/>
        </w:rPr>
        <w:t>
      Көрсетілетін қызметті алушы барлық қажетті құжаттарды:</w:t>
      </w:r>
    </w:p>
    <w:bookmarkEnd w:id="113"/>
    <w:bookmarkStart w:name="z136" w:id="114"/>
    <w:p>
      <w:pPr>
        <w:spacing w:after="0"/>
        <w:ind w:left="0"/>
        <w:jc w:val="both"/>
      </w:pPr>
      <w:r>
        <w:rPr>
          <w:rFonts w:ascii="Times New Roman"/>
          <w:b w:val="false"/>
          <w:i w:val="false"/>
          <w:color w:val="000000"/>
          <w:sz w:val="28"/>
        </w:rPr>
        <w:t>
      - көрсетілетін қызметті берушіге тапсырған кезде - қағаз тасығыштағы өтініштің қабылданғанын көшірмесінде құжаттар топтамасын қабылдау күні, уақыты, құжаттарды қабылдаған жауапты адамның аты, әкесінің аты (бар болса), тегі көрсетіле отырып, көрсетілетін қызметті берушінің кеңсесінде тіркелгені туралы белгі қойылғаны растайды;</w:t>
      </w:r>
    </w:p>
    <w:bookmarkEnd w:id="114"/>
    <w:bookmarkStart w:name="z137" w:id="115"/>
    <w:p>
      <w:pPr>
        <w:spacing w:after="0"/>
        <w:ind w:left="0"/>
        <w:jc w:val="both"/>
      </w:pPr>
      <w:r>
        <w:rPr>
          <w:rFonts w:ascii="Times New Roman"/>
          <w:b w:val="false"/>
          <w:i w:val="false"/>
          <w:color w:val="000000"/>
          <w:sz w:val="28"/>
        </w:rPr>
        <w:t>
      - портал арқылы тапсырған кезде - көрсетілетін қызметті алушының "жеке кабинетінде" мемлекеттік қызметті көрсетуге арналған сұранымның қабылданғаны туралы мәртебе көрінеді.</w:t>
      </w:r>
    </w:p>
    <w:bookmarkEnd w:id="115"/>
    <w:bookmarkStart w:name="z138" w:id="11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116"/>
    <w:bookmarkStart w:name="z139" w:id="117"/>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қабылдауды және тіркеуді жүзеге асырады, көрсетілетін қызметті берушінің басшысына тапсырады - 30 (отыз) минут;</w:t>
      </w:r>
    </w:p>
    <w:bookmarkEnd w:id="117"/>
    <w:bookmarkStart w:name="z140" w:id="118"/>
    <w:p>
      <w:pPr>
        <w:spacing w:after="0"/>
        <w:ind w:left="0"/>
        <w:jc w:val="both"/>
      </w:pPr>
      <w:r>
        <w:rPr>
          <w:rFonts w:ascii="Times New Roman"/>
          <w:b w:val="false"/>
          <w:i w:val="false"/>
          <w:color w:val="000000"/>
          <w:sz w:val="28"/>
        </w:rPr>
        <w:t>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w:t>
      </w:r>
    </w:p>
    <w:bookmarkEnd w:id="118"/>
    <w:bookmarkStart w:name="z141" w:id="119"/>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4-тармағына</w:t>
      </w:r>
      <w:r>
        <w:rPr>
          <w:rFonts w:ascii="Times New Roman"/>
          <w:b w:val="false"/>
          <w:i w:val="false"/>
          <w:color w:val="000000"/>
          <w:sz w:val="28"/>
        </w:rPr>
        <w:t xml:space="preserve"> сәйкестігін қарап, мемлекеттік көрсетілетін қызмет нәтижесінің жобасын дайындайды – 3 (үш) сағат; мемлекеттік көрсетілетін қызмет нәтижесінің жобасын көрсетілетін қызметті берушінің басшысына қол қоюға жолдайды – 2 (екі) сағат;</w:t>
      </w:r>
    </w:p>
    <w:bookmarkEnd w:id="119"/>
    <w:bookmarkStart w:name="z142" w:id="120"/>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нәтижесінің жобасына қол қояды және көрсетілетін қызметті берушінің кеңсесіне жолдайды – 1 (бір) сағат;</w:t>
      </w:r>
    </w:p>
    <w:bookmarkEnd w:id="120"/>
    <w:bookmarkStart w:name="z143" w:id="121"/>
    <w:p>
      <w:pPr>
        <w:spacing w:after="0"/>
        <w:ind w:left="0"/>
        <w:jc w:val="both"/>
      </w:pPr>
      <w:r>
        <w:rPr>
          <w:rFonts w:ascii="Times New Roman"/>
          <w:b w:val="false"/>
          <w:i w:val="false"/>
          <w:color w:val="000000"/>
          <w:sz w:val="28"/>
        </w:rPr>
        <w:t>
      5) көрсетілетін қызметті беруші кеңсесінің қызметкері көрсетілетін қызметті алушыға (не оның сенімхат бойынша өкіліне) мемлекеттік қызметті көрсету нәтижесін береді – 30 (отыз) минут.</w:t>
      </w:r>
    </w:p>
    <w:bookmarkEnd w:id="121"/>
    <w:bookmarkStart w:name="z144" w:id="12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22"/>
    <w:bookmarkStart w:name="z145" w:id="123"/>
    <w:p>
      <w:pPr>
        <w:spacing w:after="0"/>
        <w:ind w:left="0"/>
        <w:jc w:val="both"/>
      </w:pPr>
      <w:r>
        <w:rPr>
          <w:rFonts w:ascii="Times New Roman"/>
          <w:b w:val="false"/>
          <w:i w:val="false"/>
          <w:color w:val="000000"/>
          <w:sz w:val="28"/>
        </w:rPr>
        <w:t>
      1) өтінішті тіркеу;</w:t>
      </w:r>
    </w:p>
    <w:bookmarkEnd w:id="123"/>
    <w:bookmarkStart w:name="z146" w:id="124"/>
    <w:p>
      <w:pPr>
        <w:spacing w:after="0"/>
        <w:ind w:left="0"/>
        <w:jc w:val="both"/>
      </w:pPr>
      <w:r>
        <w:rPr>
          <w:rFonts w:ascii="Times New Roman"/>
          <w:b w:val="false"/>
          <w:i w:val="false"/>
          <w:color w:val="000000"/>
          <w:sz w:val="28"/>
        </w:rPr>
        <w:t>
      2) көрсетілетін қызметті беруші басшысының қарар қоюы, жауапты орындаушыны айқындауы;</w:t>
      </w:r>
    </w:p>
    <w:bookmarkEnd w:id="124"/>
    <w:bookmarkStart w:name="z147" w:id="125"/>
    <w:p>
      <w:pPr>
        <w:spacing w:after="0"/>
        <w:ind w:left="0"/>
        <w:jc w:val="both"/>
      </w:pPr>
      <w:r>
        <w:rPr>
          <w:rFonts w:ascii="Times New Roman"/>
          <w:b w:val="false"/>
          <w:i w:val="false"/>
          <w:color w:val="000000"/>
          <w:sz w:val="28"/>
        </w:rPr>
        <w:t>
      3) мемлекеттік көрсетілетін қызмет нәтижесінің жобасын көрсетілетін қызметті берушінің басшысына қол қоюға жолдау;</w:t>
      </w:r>
    </w:p>
    <w:bookmarkEnd w:id="125"/>
    <w:bookmarkStart w:name="z148" w:id="126"/>
    <w:p>
      <w:pPr>
        <w:spacing w:after="0"/>
        <w:ind w:left="0"/>
        <w:jc w:val="both"/>
      </w:pPr>
      <w:r>
        <w:rPr>
          <w:rFonts w:ascii="Times New Roman"/>
          <w:b w:val="false"/>
          <w:i w:val="false"/>
          <w:color w:val="000000"/>
          <w:sz w:val="28"/>
        </w:rPr>
        <w:t>
      4) көрсетілетін қызметті берушінің басшысының мемлекеттік көрсетілетін қызмет нәтижесінің жобасына қол қоюы және көрсетілетін қызметті берушінің кеңсесіне жолдауы;</w:t>
      </w:r>
    </w:p>
    <w:bookmarkEnd w:id="126"/>
    <w:bookmarkStart w:name="z149" w:id="127"/>
    <w:p>
      <w:pPr>
        <w:spacing w:after="0"/>
        <w:ind w:left="0"/>
        <w:jc w:val="both"/>
      </w:pPr>
      <w:r>
        <w:rPr>
          <w:rFonts w:ascii="Times New Roman"/>
          <w:b w:val="false"/>
          <w:i w:val="false"/>
          <w:color w:val="000000"/>
          <w:sz w:val="28"/>
        </w:rPr>
        <w:t xml:space="preserve">
      5) кеңсе қызметкері мемлекеттік көрсетілетін қызмет нәтижесін береді. </w:t>
      </w:r>
    </w:p>
    <w:bookmarkEnd w:id="127"/>
    <w:bookmarkStart w:name="z150" w:id="12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28"/>
    <w:bookmarkStart w:name="z151" w:id="12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29"/>
    <w:bookmarkStart w:name="z152" w:id="13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30"/>
    <w:bookmarkStart w:name="z153" w:id="131"/>
    <w:p>
      <w:pPr>
        <w:spacing w:after="0"/>
        <w:ind w:left="0"/>
        <w:jc w:val="both"/>
      </w:pPr>
      <w:r>
        <w:rPr>
          <w:rFonts w:ascii="Times New Roman"/>
          <w:b w:val="false"/>
          <w:i w:val="false"/>
          <w:color w:val="000000"/>
          <w:sz w:val="28"/>
        </w:rPr>
        <w:t>
      2) көрсетілетін қызметті берушінің басшысы;</w:t>
      </w:r>
    </w:p>
    <w:bookmarkEnd w:id="131"/>
    <w:bookmarkStart w:name="z154" w:id="13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2"/>
    <w:bookmarkStart w:name="z155" w:id="13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33"/>
    <w:bookmarkStart w:name="z156" w:id="134"/>
    <w:p>
      <w:pPr>
        <w:spacing w:after="0"/>
        <w:ind w:left="0"/>
        <w:jc w:val="both"/>
      </w:pPr>
      <w:r>
        <w:rPr>
          <w:rFonts w:ascii="Times New Roman"/>
          <w:b w:val="false"/>
          <w:i w:val="false"/>
          <w:color w:val="000000"/>
          <w:sz w:val="28"/>
        </w:rPr>
        <w:t>
      1) көрсетілетін қызметті беруші кеңсесінің қызметкері алынған құжаттарды қабылдауды және тіркеуді жүзеге асырады - 30 (отыз) минут;</w:t>
      </w:r>
    </w:p>
    <w:bookmarkEnd w:id="134"/>
    <w:bookmarkStart w:name="z157" w:id="135"/>
    <w:p>
      <w:pPr>
        <w:spacing w:after="0"/>
        <w:ind w:left="0"/>
        <w:jc w:val="both"/>
      </w:pPr>
      <w:r>
        <w:rPr>
          <w:rFonts w:ascii="Times New Roman"/>
          <w:b w:val="false"/>
          <w:i w:val="false"/>
          <w:color w:val="000000"/>
          <w:sz w:val="28"/>
        </w:rPr>
        <w:t xml:space="preserve">
      2) көрсетілетін қызметті берушінің басшысы құжаттармен танысып, жауапты орындаушыны айқындайды, қарар қойып, құжаттарды жауапты орындаушыға жолдайды – 1 (бір) сағат; </w:t>
      </w:r>
    </w:p>
    <w:bookmarkEnd w:id="135"/>
    <w:bookmarkStart w:name="z158" w:id="136"/>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4-тармағына</w:t>
      </w:r>
      <w:r>
        <w:rPr>
          <w:rFonts w:ascii="Times New Roman"/>
          <w:b w:val="false"/>
          <w:i w:val="false"/>
          <w:color w:val="000000"/>
          <w:sz w:val="28"/>
        </w:rPr>
        <w:t xml:space="preserve"> сәйкестігін қарап, мемлекеттік көрсетілетін қызмет нәтижесінің жобасын дайындайды – 3 (үш) сағат; мемлекеттік көрсетілетін қызмет нәтижесінің жобасын көрсетілетін қызметті берушінің басшысына қол қоюға жолдайды – 2 (екі) сағат; </w:t>
      </w:r>
    </w:p>
    <w:bookmarkEnd w:id="136"/>
    <w:bookmarkStart w:name="z159" w:id="137"/>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нәтижесінің жобасына қол қояды және көрсетілетін қызметті берушінің кеңсесіне жолдайды – 1 (бір) сағат;</w:t>
      </w:r>
    </w:p>
    <w:bookmarkEnd w:id="137"/>
    <w:bookmarkStart w:name="z160" w:id="138"/>
    <w:p>
      <w:pPr>
        <w:spacing w:after="0"/>
        <w:ind w:left="0"/>
        <w:jc w:val="both"/>
      </w:pPr>
      <w:r>
        <w:rPr>
          <w:rFonts w:ascii="Times New Roman"/>
          <w:b w:val="false"/>
          <w:i w:val="false"/>
          <w:color w:val="000000"/>
          <w:sz w:val="28"/>
        </w:rPr>
        <w:t xml:space="preserve">
      5) көрсетілетін қызметті беруші кеңсесінің қызметкері көрсетілетін қызметті алушыға (не оның сенімхат бойынша өкіліне) мемлекеттік қызметті көрсету нәтижесін береді – 30 (отыз) минут. </w:t>
      </w:r>
    </w:p>
    <w:bookmarkEnd w:id="138"/>
    <w:bookmarkStart w:name="z161" w:id="139"/>
    <w:p>
      <w:pPr>
        <w:spacing w:after="0"/>
        <w:ind w:left="0"/>
        <w:jc w:val="both"/>
      </w:pPr>
      <w:r>
        <w:rPr>
          <w:rFonts w:ascii="Times New Roman"/>
          <w:b w:val="false"/>
          <w:i w:val="false"/>
          <w:color w:val="000000"/>
          <w:sz w:val="28"/>
        </w:rPr>
        <w:t>
      9. Мемлекеттік қызметті көрсетуден бас тартуға мыналар негіз болып табылады:</w:t>
      </w:r>
    </w:p>
    <w:bookmarkEnd w:id="139"/>
    <w:bookmarkStart w:name="z162" w:id="140"/>
    <w:p>
      <w:pPr>
        <w:spacing w:after="0"/>
        <w:ind w:left="0"/>
        <w:jc w:val="both"/>
      </w:pPr>
      <w:r>
        <w:rPr>
          <w:rFonts w:ascii="Times New Roman"/>
          <w:b w:val="false"/>
          <w:i w:val="false"/>
          <w:color w:val="000000"/>
          <w:sz w:val="28"/>
        </w:rPr>
        <w:t>
      1) көрсетілетін қызметті алушы ветеринариялық анықтама алу үшін ұсынған құжаттардың және (немесе) оларда қамтылған деректердің (мәліметтердің) дұрыс еместігінің анықталуы;</w:t>
      </w:r>
    </w:p>
    <w:bookmarkEnd w:id="140"/>
    <w:bookmarkStart w:name="z163" w:id="141"/>
    <w:p>
      <w:pPr>
        <w:spacing w:after="0"/>
        <w:ind w:left="0"/>
        <w:jc w:val="both"/>
      </w:pPr>
      <w:r>
        <w:rPr>
          <w:rFonts w:ascii="Times New Roman"/>
          <w:b w:val="false"/>
          <w:i w:val="false"/>
          <w:color w:val="000000"/>
          <w:sz w:val="28"/>
        </w:rPr>
        <w:t>
      жануардың жеке нөмірінің болмауы;</w:t>
      </w:r>
    </w:p>
    <w:bookmarkEnd w:id="141"/>
    <w:bookmarkStart w:name="z164" w:id="142"/>
    <w:p>
      <w:pPr>
        <w:spacing w:after="0"/>
        <w:ind w:left="0"/>
        <w:jc w:val="both"/>
      </w:pPr>
      <w:r>
        <w:rPr>
          <w:rFonts w:ascii="Times New Roman"/>
          <w:b w:val="false"/>
          <w:i w:val="false"/>
          <w:color w:val="000000"/>
          <w:sz w:val="28"/>
        </w:rPr>
        <w:t>
      жануардың, жануарлардан алынатын өнім мен шикізаттың, көлік құралының ветеринариялық (ветеринариялық-санитариялық) талаптар мен қағидаларға сәйкес келмеуі;</w:t>
      </w:r>
    </w:p>
    <w:bookmarkEnd w:id="142"/>
    <w:bookmarkStart w:name="z165" w:id="143"/>
    <w:p>
      <w:pPr>
        <w:spacing w:after="0"/>
        <w:ind w:left="0"/>
        <w:jc w:val="both"/>
      </w:pPr>
      <w:r>
        <w:rPr>
          <w:rFonts w:ascii="Times New Roman"/>
          <w:b w:val="false"/>
          <w:i w:val="false"/>
          <w:color w:val="000000"/>
          <w:sz w:val="28"/>
        </w:rPr>
        <w:t>
      2) жануар, жануарлардан алынатын өнім мен шикізат шығарылатын (орналасқан) жерде жануарлардың инфекциялық аурулары бойынша эпизоотиялық ахуалдың өзгеруі (нашарлауы);</w:t>
      </w:r>
    </w:p>
    <w:bookmarkEnd w:id="143"/>
    <w:bookmarkStart w:name="z166" w:id="144"/>
    <w:p>
      <w:pPr>
        <w:spacing w:after="0"/>
        <w:ind w:left="0"/>
        <w:jc w:val="both"/>
      </w:pPr>
      <w:r>
        <w:rPr>
          <w:rFonts w:ascii="Times New Roman"/>
          <w:b w:val="false"/>
          <w:i w:val="false"/>
          <w:color w:val="000000"/>
          <w:sz w:val="28"/>
        </w:rPr>
        <w:t>
      3) жануар, жануарлардан алынатын өнім мен шикізат шығарылатын (орналасқан) жердің саламатсыз аймақ деп белгіленуі;</w:t>
      </w:r>
    </w:p>
    <w:bookmarkEnd w:id="144"/>
    <w:bookmarkStart w:name="z167" w:id="145"/>
    <w:p>
      <w:pPr>
        <w:spacing w:after="0"/>
        <w:ind w:left="0"/>
        <w:jc w:val="both"/>
      </w:pPr>
      <w:r>
        <w:rPr>
          <w:rFonts w:ascii="Times New Roman"/>
          <w:b w:val="false"/>
          <w:i w:val="false"/>
          <w:color w:val="000000"/>
          <w:sz w:val="28"/>
        </w:rPr>
        <w:t>
      4) көрсетілетін қызметті алушыға қатысты ветеринариялық анықтама алуды талап ететін қызметке немесе жекелеген қызмет түрлеріне тыйым салу туралы заңды күшіне енген сот шешімінің (үкімінің) болуы;</w:t>
      </w:r>
    </w:p>
    <w:bookmarkEnd w:id="145"/>
    <w:bookmarkStart w:name="z168" w:id="146"/>
    <w:p>
      <w:pPr>
        <w:spacing w:after="0"/>
        <w:ind w:left="0"/>
        <w:jc w:val="both"/>
      </w:pPr>
      <w:r>
        <w:rPr>
          <w:rFonts w:ascii="Times New Roman"/>
          <w:b w:val="false"/>
          <w:i w:val="false"/>
          <w:color w:val="000000"/>
          <w:sz w:val="28"/>
        </w:rPr>
        <w:t>
      5) көрсетілетін қызметті алушыға қатысты заңды күшіне енген сот шешімінің болуы, оның негізінде көрсетілетін қызметті алушы ветеринариялық анықтама алуға байланысты арнайы құқығынан айрылуы.</w:t>
      </w:r>
    </w:p>
    <w:bookmarkEnd w:id="146"/>
    <w:bookmarkStart w:name="z169" w:id="147"/>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47"/>
    <w:bookmarkStart w:name="z170" w:id="148"/>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148"/>
    <w:bookmarkStart w:name="z171" w:id="149"/>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149"/>
    <w:bookmarkStart w:name="z172" w:id="150"/>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көрсетілетін қызметті таңдауы, электрондық сұраным жолдарын толтырып,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құжаттар топтамасын тіркеуі;</w:t>
      </w:r>
    </w:p>
    <w:bookmarkEnd w:id="150"/>
    <w:bookmarkStart w:name="z173" w:id="151"/>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сұранымды куәландыру;</w:t>
      </w:r>
    </w:p>
    <w:bookmarkEnd w:id="151"/>
    <w:bookmarkStart w:name="z174" w:id="152"/>
    <w:p>
      <w:pPr>
        <w:spacing w:after="0"/>
        <w:ind w:left="0"/>
        <w:jc w:val="both"/>
      </w:pPr>
      <w:r>
        <w:rPr>
          <w:rFonts w:ascii="Times New Roman"/>
          <w:b w:val="false"/>
          <w:i w:val="false"/>
          <w:color w:val="000000"/>
          <w:sz w:val="28"/>
        </w:rPr>
        <w:t>
      4) порталда көрсетілетін қызметті алушының ЭЦҚ-сы арқылы сұранымды куәландыру (қол қою);</w:t>
      </w:r>
    </w:p>
    <w:bookmarkEnd w:id="152"/>
    <w:bookmarkStart w:name="z175" w:id="153"/>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сұраным мәртебесі және мемлекеттік қызметті көрсету мерзімі туралы хабарламаны алуы.</w:t>
      </w:r>
    </w:p>
    <w:bookmarkEnd w:id="153"/>
    <w:bookmarkStart w:name="z176" w:id="154"/>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p>
    <w:bookmarkEnd w:id="154"/>
    <w:bookmarkStart w:name="z177" w:id="155"/>
    <w:p>
      <w:pPr>
        <w:spacing w:after="0"/>
        <w:ind w:left="0"/>
        <w:jc w:val="both"/>
      </w:pPr>
      <w:r>
        <w:rPr>
          <w:rFonts w:ascii="Times New Roman"/>
          <w:b w:val="false"/>
          <w:i w:val="false"/>
          <w:color w:val="000000"/>
          <w:sz w:val="28"/>
        </w:rPr>
        <w:t xml:space="preserve">
      12.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155"/>
    <w:bookmarkStart w:name="z178" w:id="156"/>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156"/>
    <w:bookmarkStart w:name="z179" w:id="157"/>
    <w:p>
      <w:pPr>
        <w:spacing w:after="0"/>
        <w:ind w:left="0"/>
        <w:jc w:val="both"/>
      </w:pPr>
      <w:r>
        <w:rPr>
          <w:rFonts w:ascii="Times New Roman"/>
          <w:b w:val="false"/>
          <w:i w:val="false"/>
          <w:color w:val="000000"/>
          <w:sz w:val="28"/>
        </w:rPr>
        <w:t>
      13. Мемлекеттік қызметті көрсету орындарының мекенжайлары Ауыл шаруашылығы министрлігінің www.moa.gov.kz интернет-ресурсындағы "Мемлекеттік көрсетілетін қызметтер" бөлімінде орналастырылған.</w:t>
      </w:r>
    </w:p>
    <w:bookmarkEnd w:id="157"/>
    <w:bookmarkStart w:name="z180" w:id="158"/>
    <w:p>
      <w:pPr>
        <w:spacing w:after="0"/>
        <w:ind w:left="0"/>
        <w:jc w:val="both"/>
      </w:pPr>
      <w:r>
        <w:rPr>
          <w:rFonts w:ascii="Times New Roman"/>
          <w:b w:val="false"/>
          <w:i w:val="false"/>
          <w:color w:val="000000"/>
          <w:sz w:val="28"/>
        </w:rPr>
        <w:t>
      14.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алуға мүмкіндігі бар.</w:t>
      </w:r>
    </w:p>
    <w:bookmarkEnd w:id="158"/>
    <w:bookmarkStart w:name="z181" w:id="159"/>
    <w:p>
      <w:pPr>
        <w:spacing w:after="0"/>
        <w:ind w:left="0"/>
        <w:jc w:val="both"/>
      </w:pPr>
      <w:r>
        <w:rPr>
          <w:rFonts w:ascii="Times New Roman"/>
          <w:b w:val="false"/>
          <w:i w:val="false"/>
          <w:color w:val="000000"/>
          <w:sz w:val="28"/>
        </w:rPr>
        <w:t>
      15. Мемлекеттік қызмет көрсету мәселелері жөніндегі анықтама қызметтерінің байланыс телефондары Ауыл шаруашылығы министрлігінің www.moa.gov.kz интернет-ресурсындағы "Мемлекеттік көрсетілетін қызметтер" бөлімінде орналастырылған. Мемлекеттік қызметтер көрсету мәселелері жөніндегі бірыңғай байланыс орталығы: 1414, 8-800-080-7777.</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w:t>
            </w:r>
            <w:r>
              <w:rPr>
                <w:rFonts w:ascii="Times New Roman"/>
                <w:b w:val="false"/>
                <w:i w:val="false"/>
                <w:color w:val="000000"/>
                <w:sz w:val="20"/>
              </w:rPr>
              <w:t xml:space="preserve"> 1-қосымша</w:t>
            </w:r>
          </w:p>
        </w:tc>
      </w:tr>
    </w:tbl>
    <w:bookmarkStart w:name="z186" w:id="160"/>
    <w:p>
      <w:pPr>
        <w:spacing w:after="0"/>
        <w:ind w:left="0"/>
        <w:jc w:val="left"/>
      </w:pPr>
      <w:r>
        <w:rPr>
          <w:rFonts w:ascii="Times New Roman"/>
          <w:b/>
          <w:i w:val="false"/>
          <w:color w:val="000000"/>
        </w:rPr>
        <w:t xml:space="preserve"> Көрсетілетін қызметті берушілердің мекенжайлары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9"/>
        <w:gridCol w:w="1662"/>
        <w:gridCol w:w="7809"/>
      </w:tblGrid>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Индустриальный өтпе жолы, 31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Ақан сері көшесі, 119</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Құсайынов көшесі, 18</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Южная көшесі, 11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Водопроводный көшесі, 26</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 8/1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Гагарин көшесі, 62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Степная көшесі, 5А</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Күншығыс көшесі, 100</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Сабыр Мәліков көшесі, 124</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"Ветеринариялық анықтамалар беру" </w:t>
            </w:r>
            <w:r>
              <w:rPr>
                <w:rFonts w:ascii="Times New Roman"/>
                <w:b w:val="false"/>
                <w:i w:val="false"/>
                <w:color w:val="000000"/>
                <w:sz w:val="20"/>
              </w:rPr>
              <w:t xml:space="preserve">мемлекеттік көрсетілетін қызмет </w:t>
            </w:r>
            <w:r>
              <w:rPr>
                <w:rFonts w:ascii="Times New Roman"/>
                <w:b w:val="false"/>
                <w:i w:val="false"/>
                <w:color w:val="000000"/>
                <w:sz w:val="20"/>
              </w:rPr>
              <w:t>регламентіне 2-қосымша</w:t>
            </w:r>
          </w:p>
        </w:tc>
      </w:tr>
    </w:tbl>
    <w:bookmarkStart w:name="z190" w:id="161"/>
    <w:p>
      <w:pPr>
        <w:spacing w:after="0"/>
        <w:ind w:left="0"/>
        <w:jc w:val="left"/>
      </w:pPr>
      <w:r>
        <w:rPr>
          <w:rFonts w:ascii="Times New Roman"/>
          <w:b/>
          <w:i w:val="false"/>
          <w:color w:val="000000"/>
        </w:rPr>
        <w:t xml:space="preserve"> "Ветеринариялық анықтамалар беру" мемлекеттік қызметін көрсетудің бизнес-процестерінің анықтамалығы</w:t>
      </w:r>
    </w:p>
    <w:bookmarkEnd w:id="161"/>
    <w:bookmarkStart w:name="z191" w:id="162"/>
    <w:p>
      <w:pPr>
        <w:spacing w:after="0"/>
        <w:ind w:left="0"/>
        <w:jc w:val="both"/>
      </w:pPr>
      <w:r>
        <w:rPr>
          <w:rFonts w:ascii="Times New Roman"/>
          <w:b w:val="false"/>
          <w:i w:val="false"/>
          <w:color w:val="000000"/>
          <w:sz w:val="28"/>
        </w:rPr>
        <w:t>
      а) көрсетілетін қызметті берушінің кеңсесі арқылы</w:t>
      </w:r>
    </w:p>
    <w:bookmarkEnd w:id="162"/>
    <w:bookmarkStart w:name="z19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64"/>
    <w:p>
      <w:pPr>
        <w:spacing w:after="0"/>
        <w:ind w:left="0"/>
        <w:jc w:val="both"/>
      </w:pPr>
      <w:r>
        <w:rPr>
          <w:rFonts w:ascii="Times New Roman"/>
          <w:b w:val="false"/>
          <w:i w:val="false"/>
          <w:color w:val="000000"/>
          <w:sz w:val="28"/>
        </w:rPr>
        <w:t>
      б) портал арқылы</w:t>
      </w:r>
    </w:p>
    <w:bookmarkEnd w:id="164"/>
    <w:bookmarkStart w:name="z194"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66"/>
    <w:p>
      <w:pPr>
        <w:spacing w:after="0"/>
        <w:ind w:left="0"/>
        <w:jc w:val="both"/>
      </w:pPr>
      <w:r>
        <w:rPr>
          <w:rFonts w:ascii="Times New Roman"/>
          <w:b w:val="false"/>
          <w:i w:val="false"/>
          <w:color w:val="000000"/>
          <w:sz w:val="28"/>
        </w:rPr>
        <w:t>
      Шартты белгілер</w:t>
      </w:r>
    </w:p>
    <w:bookmarkEnd w:id="166"/>
    <w:bookmarkStart w:name="z196"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шілдесі № 207</w:t>
            </w:r>
            <w:r>
              <w:rPr>
                <w:rFonts w:ascii="Times New Roman"/>
                <w:b w:val="false"/>
                <w:i w:val="false"/>
                <w:color w:val="000000"/>
                <w:sz w:val="20"/>
              </w:rPr>
              <w:t xml:space="preserve"> қаулысымен бекітілді</w:t>
            </w:r>
          </w:p>
        </w:tc>
      </w:tr>
    </w:tbl>
    <w:bookmarkStart w:name="z201" w:id="168"/>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168"/>
    <w:bookmarkStart w:name="z202" w:id="169"/>
    <w:p>
      <w:pPr>
        <w:spacing w:after="0"/>
        <w:ind w:left="0"/>
        <w:jc w:val="left"/>
      </w:pPr>
      <w:r>
        <w:rPr>
          <w:rFonts w:ascii="Times New Roman"/>
          <w:b/>
          <w:i w:val="false"/>
          <w:color w:val="000000"/>
        </w:rPr>
        <w:t xml:space="preserve"> 1. Жалпы ережелер</w:t>
      </w:r>
    </w:p>
    <w:bookmarkEnd w:id="169"/>
    <w:bookmarkStart w:name="z203" w:id="170"/>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тізілімінде № 11959 болып тіркелді) бекітілген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170"/>
    <w:bookmarkStart w:name="z204" w:id="171"/>
    <w:p>
      <w:pPr>
        <w:spacing w:after="0"/>
        <w:ind w:left="0"/>
        <w:jc w:val="both"/>
      </w:pPr>
      <w:r>
        <w:rPr>
          <w:rFonts w:ascii="Times New Roman"/>
          <w:b w:val="false"/>
          <w:i w:val="false"/>
          <w:color w:val="000000"/>
          <w:sz w:val="28"/>
        </w:rPr>
        <w:t xml:space="preserve">
      "Ветеринария саласындағы қызметпен айналысуға лицензия беру" мемлекеттік көрсетілетін қызметін (бұдан әрі – мемлекеттік көрсетілетін қызмет) мемлекеттік көрсетілетін қызмет стандартының 3-тармағы </w:t>
      </w:r>
      <w:r>
        <w:rPr>
          <w:rFonts w:ascii="Times New Roman"/>
          <w:b w:val="false"/>
          <w:i w:val="false"/>
          <w:color w:val="000000"/>
          <w:sz w:val="28"/>
        </w:rPr>
        <w:t>2) тармақшасына</w:t>
      </w:r>
      <w:r>
        <w:rPr>
          <w:rFonts w:ascii="Times New Roman"/>
          <w:b w:val="false"/>
          <w:i w:val="false"/>
          <w:color w:val="000000"/>
          <w:sz w:val="28"/>
        </w:rPr>
        <w:t xml:space="preserve"> сәйкес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171"/>
    <w:bookmarkStart w:name="z205" w:id="172"/>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дейінгі түскі үзіліспен сағат 9:00-ден 17:30-ға дейін: </w:t>
      </w:r>
    </w:p>
    <w:bookmarkEnd w:id="172"/>
    <w:bookmarkStart w:name="z206" w:id="173"/>
    <w:p>
      <w:pPr>
        <w:spacing w:after="0"/>
        <w:ind w:left="0"/>
        <w:jc w:val="both"/>
      </w:pPr>
      <w:r>
        <w:rPr>
          <w:rFonts w:ascii="Times New Roman"/>
          <w:b w:val="false"/>
          <w:i w:val="false"/>
          <w:color w:val="000000"/>
          <w:sz w:val="28"/>
        </w:rPr>
        <w:t xml:space="preserve">
      1) көрсетілетін қызметті берушінің кеңсесі; </w:t>
      </w:r>
    </w:p>
    <w:bookmarkEnd w:id="173"/>
    <w:bookmarkStart w:name="z207" w:id="174"/>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174"/>
    <w:bookmarkStart w:name="z208" w:id="17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75"/>
    <w:bookmarkStart w:name="z209" w:id="176"/>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беру, лицензияны және (немесе) лицензияға қосымшаны қайта ресімдеу, лицензияның және (немесе) лицензияға қосымшаның телнұсқасын беру не осы мемлекеттік көрсетілетін қызмет регламентінің </w:t>
      </w:r>
      <w:r>
        <w:rPr>
          <w:rFonts w:ascii="Times New Roman"/>
          <w:b w:val="false"/>
          <w:i w:val="false"/>
          <w:color w:val="000000"/>
          <w:sz w:val="28"/>
        </w:rPr>
        <w:t>9-тармағында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уәжді жауап. </w:t>
      </w:r>
    </w:p>
    <w:bookmarkEnd w:id="176"/>
    <w:bookmarkStart w:name="z210" w:id="177"/>
    <w:p>
      <w:pPr>
        <w:spacing w:after="0"/>
        <w:ind w:left="0"/>
        <w:jc w:val="both"/>
      </w:pPr>
      <w:r>
        <w:rPr>
          <w:rFonts w:ascii="Times New Roman"/>
          <w:b w:val="false"/>
          <w:i w:val="false"/>
          <w:color w:val="000000"/>
          <w:sz w:val="28"/>
        </w:rPr>
        <w:t xml:space="preserve">
      Мемлекеттік қызмет жеке және заңды тұлғаларға (бұдан әрі - көрсетілетін қызметті алушылар) ақылы негізде көрсетіледі. Мемлекеттік қызметті көрсету кезінде көрсетілетін қызметті алушы орналасқан жері бойынша бюджетке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ветеринария саласындағы қызметпен айналысу құқығы үшін лицензиялық алым төлейді, ол:</w:t>
      </w:r>
    </w:p>
    <w:bookmarkEnd w:id="177"/>
    <w:bookmarkStart w:name="z211" w:id="178"/>
    <w:p>
      <w:pPr>
        <w:spacing w:after="0"/>
        <w:ind w:left="0"/>
        <w:jc w:val="both"/>
      </w:pPr>
      <w:r>
        <w:rPr>
          <w:rFonts w:ascii="Times New Roman"/>
          <w:b w:val="false"/>
          <w:i w:val="false"/>
          <w:color w:val="000000"/>
          <w:sz w:val="28"/>
        </w:rPr>
        <w:t>
      1) лицензия беру үшін 6 (алты) айлық есептік көрсеткішті;</w:t>
      </w:r>
    </w:p>
    <w:bookmarkEnd w:id="178"/>
    <w:bookmarkStart w:name="z212" w:id="179"/>
    <w:p>
      <w:pPr>
        <w:spacing w:after="0"/>
        <w:ind w:left="0"/>
        <w:jc w:val="both"/>
      </w:pPr>
      <w:r>
        <w:rPr>
          <w:rFonts w:ascii="Times New Roman"/>
          <w:b w:val="false"/>
          <w:i w:val="false"/>
          <w:color w:val="000000"/>
          <w:sz w:val="28"/>
        </w:rPr>
        <w:t>
      2) лицензияны қайта ресімдеу үшін лицензия беру кезіндегі мөлшерлеменің 10 (он)%-ын;</w:t>
      </w:r>
    </w:p>
    <w:bookmarkEnd w:id="179"/>
    <w:bookmarkStart w:name="z213" w:id="180"/>
    <w:p>
      <w:pPr>
        <w:spacing w:after="0"/>
        <w:ind w:left="0"/>
        <w:jc w:val="both"/>
      </w:pPr>
      <w:r>
        <w:rPr>
          <w:rFonts w:ascii="Times New Roman"/>
          <w:b w:val="false"/>
          <w:i w:val="false"/>
          <w:color w:val="000000"/>
          <w:sz w:val="28"/>
        </w:rPr>
        <w:t>
      3) лицензияның телнұсқасын беру үшін лицензия беру кезіндегі мөлшерлеменің 100 (жүз) %-ын құрайды.</w:t>
      </w:r>
    </w:p>
    <w:bookmarkEnd w:id="180"/>
    <w:bookmarkStart w:name="z214" w:id="181"/>
    <w:p>
      <w:pPr>
        <w:spacing w:after="0"/>
        <w:ind w:left="0"/>
        <w:jc w:val="both"/>
      </w:pPr>
      <w:r>
        <w:rPr>
          <w:rFonts w:ascii="Times New Roman"/>
          <w:b w:val="false"/>
          <w:i w:val="false"/>
          <w:color w:val="000000"/>
          <w:sz w:val="28"/>
        </w:rPr>
        <w:t>
      Лицензиялық алымды төлеу екінші деңгейдегі банктер және банк операцияларының жекелеген түрлерін жүзеге асыратын ұйымдар арқылы қолма-қол және қолма-қол ақшасыз нысанда жүзеге асырылады.</w:t>
      </w:r>
    </w:p>
    <w:bookmarkEnd w:id="181"/>
    <w:bookmarkStart w:name="z215" w:id="182"/>
    <w:p>
      <w:pPr>
        <w:spacing w:after="0"/>
        <w:ind w:left="0"/>
        <w:jc w:val="both"/>
      </w:pPr>
      <w:r>
        <w:rPr>
          <w:rFonts w:ascii="Times New Roman"/>
          <w:b w:val="false"/>
          <w:i w:val="false"/>
          <w:color w:val="000000"/>
          <w:sz w:val="28"/>
        </w:rPr>
        <w:t>
      Портал арқылы мемлекеттік көрсетілетін қызметті алуға арналған электрондық сұраным берген жағдайда, төлем "электрондық үкіметтің" төлем шлюзі (бұдан әрі - ЭҮТШ) немесе екінші деңгейдегі банктер және банк операцияларының жекелеген түрлерін жүзеге асыратын ұйымдар арқылы жүзеге асырылуы мүмкін.</w:t>
      </w:r>
    </w:p>
    <w:bookmarkEnd w:id="182"/>
    <w:bookmarkStart w:name="z216" w:id="183"/>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183"/>
    <w:bookmarkStart w:name="z217" w:id="184"/>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расталады. </w:t>
      </w:r>
    </w:p>
    <w:bookmarkEnd w:id="184"/>
    <w:bookmarkStart w:name="z218" w:id="185"/>
    <w:p>
      <w:pPr>
        <w:spacing w:after="0"/>
        <w:ind w:left="0"/>
        <w:jc w:val="both"/>
      </w:pPr>
      <w:r>
        <w:rPr>
          <w:rFonts w:ascii="Times New Roman"/>
          <w:b w:val="false"/>
          <w:i w:val="false"/>
          <w:color w:val="000000"/>
          <w:sz w:val="28"/>
        </w:rPr>
        <w:t xml:space="preserve">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 </w:t>
      </w:r>
    </w:p>
    <w:bookmarkEnd w:id="185"/>
    <w:bookmarkStart w:name="z219" w:id="18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86"/>
    <w:bookmarkStart w:name="z220" w:id="187"/>
    <w:p>
      <w:pPr>
        <w:spacing w:after="0"/>
        <w:ind w:left="0"/>
        <w:jc w:val="both"/>
      </w:pPr>
      <w:r>
        <w:rPr>
          <w:rFonts w:ascii="Times New Roman"/>
          <w:b w:val="false"/>
          <w:i w:val="false"/>
          <w:color w:val="000000"/>
          <w:sz w:val="28"/>
        </w:rPr>
        <w:t>
      4. Көрсетілетін қызметті алушы (не оның өкілі) жүгінген кезде мемлекеттік қызметті көрсету бойынша рәсімді (іс-қимылды) бастау үшін мыналар негіз болып табылады:</w:t>
      </w:r>
    </w:p>
    <w:bookmarkEnd w:id="187"/>
    <w:bookmarkStart w:name="z221" w:id="188"/>
    <w:p>
      <w:pPr>
        <w:spacing w:after="0"/>
        <w:ind w:left="0"/>
        <w:jc w:val="both"/>
      </w:pPr>
      <w:r>
        <w:rPr>
          <w:rFonts w:ascii="Times New Roman"/>
          <w:b w:val="false"/>
          <w:i w:val="false"/>
          <w:color w:val="000000"/>
          <w:sz w:val="28"/>
        </w:rPr>
        <w:t>
      лицензия алу үшін көрсетілетін қызметті берушіге:</w:t>
      </w:r>
    </w:p>
    <w:bookmarkEnd w:id="188"/>
    <w:bookmarkStart w:name="z222" w:id="18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белгіленген нысан бойынша жеке тұлғаның лицензияны және (немесе) лицензияға қосымшаны алуға арналған өтiнiші;</w:t>
      </w:r>
    </w:p>
    <w:bookmarkEnd w:id="189"/>
    <w:bookmarkStart w:name="z223" w:id="190"/>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 бойынша заңды тұлғаның лицензияны және (немесе) лицензияға қосымшаны алуға арналған өтiнiші;</w:t>
      </w:r>
    </w:p>
    <w:bookmarkEnd w:id="190"/>
    <w:bookmarkStart w:name="z224" w:id="191"/>
    <w:p>
      <w:pPr>
        <w:spacing w:after="0"/>
        <w:ind w:left="0"/>
        <w:jc w:val="both"/>
      </w:pPr>
      <w:r>
        <w:rPr>
          <w:rFonts w:ascii="Times New Roman"/>
          <w:b w:val="false"/>
          <w:i w:val="false"/>
          <w:color w:val="000000"/>
          <w:sz w:val="28"/>
        </w:rPr>
        <w:t>
      заңды тұлға үшін - заңды тұлғаны тіркеу (қайта тіркеу) туралы анықтама (сәйкестендіру үшін);</w:t>
      </w:r>
    </w:p>
    <w:bookmarkEnd w:id="191"/>
    <w:bookmarkStart w:name="z225" w:id="192"/>
    <w:p>
      <w:pPr>
        <w:spacing w:after="0"/>
        <w:ind w:left="0"/>
        <w:jc w:val="both"/>
      </w:pPr>
      <w:r>
        <w:rPr>
          <w:rFonts w:ascii="Times New Roman"/>
          <w:b w:val="false"/>
          <w:i w:val="false"/>
          <w:color w:val="000000"/>
          <w:sz w:val="28"/>
        </w:rPr>
        <w:t>
      жеке басын куәландыратын құжат немесе өкілдің өкілеттілігін растайтын құжат (сәйкестендіру үшін);</w:t>
      </w:r>
    </w:p>
    <w:bookmarkEnd w:id="192"/>
    <w:bookmarkStart w:name="z226" w:id="193"/>
    <w:p>
      <w:pPr>
        <w:spacing w:after="0"/>
        <w:ind w:left="0"/>
        <w:jc w:val="both"/>
      </w:pPr>
      <w:r>
        <w:rPr>
          <w:rFonts w:ascii="Times New Roman"/>
          <w:b w:val="false"/>
          <w:i w:val="false"/>
          <w:color w:val="000000"/>
          <w:sz w:val="28"/>
        </w:rPr>
        <w:t>
      дара кәсіпкер ретінде көрсетілетін қызметті алушы қызметінің басталғаны туралы хабарлама;</w:t>
      </w:r>
    </w:p>
    <w:bookmarkEnd w:id="193"/>
    <w:bookmarkStart w:name="z227" w:id="194"/>
    <w:p>
      <w:pPr>
        <w:spacing w:after="0"/>
        <w:ind w:left="0"/>
        <w:jc w:val="both"/>
      </w:pPr>
      <w:r>
        <w:rPr>
          <w:rFonts w:ascii="Times New Roman"/>
          <w:b w:val="false"/>
          <w:i w:val="false"/>
          <w:color w:val="000000"/>
          <w:sz w:val="28"/>
        </w:rPr>
        <w:t>
      ветеринария саласындағы қызметпен айналысу құқығына лицензиялық алымның бюджетке төленгенін растайтын құжат;</w:t>
      </w:r>
    </w:p>
    <w:bookmarkEnd w:id="194"/>
    <w:bookmarkStart w:name="z228" w:id="195"/>
    <w:p>
      <w:pPr>
        <w:spacing w:after="0"/>
        <w:ind w:left="0"/>
        <w:jc w:val="both"/>
      </w:pPr>
      <w:r>
        <w:rPr>
          <w:rFonts w:ascii="Times New Roman"/>
          <w:b w:val="false"/>
          <w:i w:val="false"/>
          <w:color w:val="000000"/>
          <w:sz w:val="28"/>
        </w:rPr>
        <w:t>
      меншік құқығында тиісті үй-жайлардың бар екенін немесе жалдау шарты құқығында тиісті үй-жайлардың бар екенін растайтын құқық белгілейтін құжаттың көшірмесі;</w:t>
      </w:r>
    </w:p>
    <w:bookmarkEnd w:id="195"/>
    <w:bookmarkStart w:name="z229" w:id="196"/>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құжат нысанындағы ветеринариялық мақсаттағы препараттарды өндіру бойынша ветеринария саласындағы қызметті жүзеге асыруға арналған мәліметтер нысаны;</w:t>
      </w:r>
    </w:p>
    <w:bookmarkEnd w:id="196"/>
    <w:bookmarkStart w:name="z230" w:id="197"/>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құжат нысанындағы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197"/>
    <w:bookmarkStart w:name="z231" w:id="198"/>
    <w:p>
      <w:pPr>
        <w:spacing w:after="0"/>
        <w:ind w:left="0"/>
        <w:jc w:val="both"/>
      </w:pPr>
      <w:r>
        <w:rPr>
          <w:rFonts w:ascii="Times New Roman"/>
          <w:b w:val="false"/>
          <w:i w:val="false"/>
          <w:color w:val="000000"/>
          <w:sz w:val="28"/>
        </w:rPr>
        <w:t>
      порталға:</w:t>
      </w:r>
    </w:p>
    <w:bookmarkEnd w:id="198"/>
    <w:bookmarkStart w:name="z232" w:id="199"/>
    <w:p>
      <w:pPr>
        <w:spacing w:after="0"/>
        <w:ind w:left="0"/>
        <w:jc w:val="both"/>
      </w:pPr>
      <w:r>
        <w:rPr>
          <w:rFonts w:ascii="Times New Roman"/>
          <w:b w:val="false"/>
          <w:i w:val="false"/>
          <w:color w:val="000000"/>
          <w:sz w:val="28"/>
        </w:rPr>
        <w:t>
      көрсетілетін қызметті алушының ЭЦҚ-сымен куәландырылған, стандартқа 1-қосымшаға сәйкес электрондық құжат нысанындағы жеке тұлғаның лицензияны және (немесе) лицензияға қосымшаны алуға арналған өтiнiші;</w:t>
      </w:r>
    </w:p>
    <w:bookmarkEnd w:id="199"/>
    <w:bookmarkStart w:name="z233" w:id="200"/>
    <w:p>
      <w:pPr>
        <w:spacing w:after="0"/>
        <w:ind w:left="0"/>
        <w:jc w:val="both"/>
      </w:pPr>
      <w:r>
        <w:rPr>
          <w:rFonts w:ascii="Times New Roman"/>
          <w:b w:val="false"/>
          <w:i w:val="false"/>
          <w:color w:val="000000"/>
          <w:sz w:val="28"/>
        </w:rPr>
        <w:t xml:space="preserve">
      көрсетілетін қызметті алушының ЭЦҚ-сымен куәландырылған,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құжат нысанындағы заңды тұлғаның лицензияны және (немесе) лицензияға қосымшаны алуға арналған өтiнiші;</w:t>
      </w:r>
    </w:p>
    <w:bookmarkEnd w:id="200"/>
    <w:bookmarkStart w:name="z234" w:id="201"/>
    <w:p>
      <w:pPr>
        <w:spacing w:after="0"/>
        <w:ind w:left="0"/>
        <w:jc w:val="both"/>
      </w:pPr>
      <w:r>
        <w:rPr>
          <w:rFonts w:ascii="Times New Roman"/>
          <w:b w:val="false"/>
          <w:i w:val="false"/>
          <w:color w:val="000000"/>
          <w:sz w:val="28"/>
        </w:rPr>
        <w:t>
      ЭҮТШ арқылы төлеу жағдайларын қоспағанда, ветеринария саласындағы қызметпен айналысу құқығы үшін лицензиялық алымның бюджетке төленгенін растайтын құжаттың электрондық көшірмесі;</w:t>
      </w:r>
    </w:p>
    <w:bookmarkEnd w:id="201"/>
    <w:bookmarkStart w:name="z235" w:id="202"/>
    <w:p>
      <w:pPr>
        <w:spacing w:after="0"/>
        <w:ind w:left="0"/>
        <w:jc w:val="both"/>
      </w:pPr>
      <w:r>
        <w:rPr>
          <w:rFonts w:ascii="Times New Roman"/>
          <w:b w:val="false"/>
          <w:i w:val="false"/>
          <w:color w:val="000000"/>
          <w:sz w:val="28"/>
        </w:rPr>
        <w:t>
      меншік құқығында тиісті үй-жайлардың бар екенін немесе жалдау шарты құқығында тиісті үй-жайлардың бар екенін растайтын құқық белгілейтін құжаттың электрондық көшірмесі;</w:t>
      </w:r>
    </w:p>
    <w:bookmarkEnd w:id="202"/>
    <w:bookmarkStart w:name="z236" w:id="203"/>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203"/>
    <w:bookmarkStart w:name="z237" w:id="20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204"/>
    <w:bookmarkStart w:name="z238" w:id="205"/>
    <w:p>
      <w:pPr>
        <w:spacing w:after="0"/>
        <w:ind w:left="0"/>
        <w:jc w:val="both"/>
      </w:pPr>
      <w:r>
        <w:rPr>
          <w:rFonts w:ascii="Times New Roman"/>
          <w:b w:val="false"/>
          <w:i w:val="false"/>
          <w:color w:val="000000"/>
          <w:sz w:val="28"/>
        </w:rPr>
        <w:t>
      2) лицензиясы бар қызмет түрі шеңберінде лицензияға қосымша алу үшін:</w:t>
      </w:r>
    </w:p>
    <w:bookmarkEnd w:id="205"/>
    <w:bookmarkStart w:name="z239" w:id="206"/>
    <w:p>
      <w:pPr>
        <w:spacing w:after="0"/>
        <w:ind w:left="0"/>
        <w:jc w:val="both"/>
      </w:pPr>
      <w:r>
        <w:rPr>
          <w:rFonts w:ascii="Times New Roman"/>
          <w:b w:val="false"/>
          <w:i w:val="false"/>
          <w:color w:val="000000"/>
          <w:sz w:val="28"/>
        </w:rPr>
        <w:t>
      көрсетілетін қызметті берушіге:</w:t>
      </w:r>
    </w:p>
    <w:bookmarkEnd w:id="206"/>
    <w:bookmarkStart w:name="z240" w:id="207"/>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белгіленген нысан бойынша жеке тұлғаның лицензияны және (немесе) лицензияға қосымшаны алуға арналған өтiнiші;</w:t>
      </w:r>
    </w:p>
    <w:bookmarkEnd w:id="207"/>
    <w:bookmarkStart w:name="z241" w:id="20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белгіленген нысан бойынша заңды тұлғаның лицензияны және (немесе) лицензияға қосымшаны алуға арналған өтiнiші;</w:t>
      </w:r>
    </w:p>
    <w:bookmarkEnd w:id="208"/>
    <w:bookmarkStart w:name="z242" w:id="209"/>
    <w:p>
      <w:pPr>
        <w:spacing w:after="0"/>
        <w:ind w:left="0"/>
        <w:jc w:val="both"/>
      </w:pPr>
      <w:r>
        <w:rPr>
          <w:rFonts w:ascii="Times New Roman"/>
          <w:b w:val="false"/>
          <w:i w:val="false"/>
          <w:color w:val="000000"/>
          <w:sz w:val="28"/>
        </w:rPr>
        <w:t>
      заңды тұлға үшін - заңды тұлғаны тіркеу (қайта тіркеу) туралы анықтама (сәйкестендіру үшін);</w:t>
      </w:r>
    </w:p>
    <w:bookmarkEnd w:id="209"/>
    <w:bookmarkStart w:name="z243" w:id="210"/>
    <w:p>
      <w:pPr>
        <w:spacing w:after="0"/>
        <w:ind w:left="0"/>
        <w:jc w:val="both"/>
      </w:pPr>
      <w:r>
        <w:rPr>
          <w:rFonts w:ascii="Times New Roman"/>
          <w:b w:val="false"/>
          <w:i w:val="false"/>
          <w:color w:val="000000"/>
          <w:sz w:val="28"/>
        </w:rPr>
        <w:t>
      жеке басын куәландыратын құжат немесе өкілдің өкілеттілігін растайтын құжат (сәйкестендіру үшін);</w:t>
      </w:r>
    </w:p>
    <w:bookmarkEnd w:id="210"/>
    <w:bookmarkStart w:name="z244" w:id="211"/>
    <w:p>
      <w:pPr>
        <w:spacing w:after="0"/>
        <w:ind w:left="0"/>
        <w:jc w:val="both"/>
      </w:pPr>
      <w:r>
        <w:rPr>
          <w:rFonts w:ascii="Times New Roman"/>
          <w:b w:val="false"/>
          <w:i w:val="false"/>
          <w:color w:val="000000"/>
          <w:sz w:val="28"/>
        </w:rPr>
        <w:t>
      дара кәсіпкер ретінде көрсетілетін қызметті алушы қызметінің басталғаны туралы хабарлама (сәйкестендіру үшін);</w:t>
      </w:r>
    </w:p>
    <w:bookmarkEnd w:id="211"/>
    <w:bookmarkStart w:name="z245" w:id="212"/>
    <w:p>
      <w:pPr>
        <w:spacing w:after="0"/>
        <w:ind w:left="0"/>
        <w:jc w:val="both"/>
      </w:pPr>
      <w:r>
        <w:rPr>
          <w:rFonts w:ascii="Times New Roman"/>
          <w:b w:val="false"/>
          <w:i w:val="false"/>
          <w:color w:val="000000"/>
          <w:sz w:val="28"/>
        </w:rPr>
        <w:t>
      жалдау шарты құқығында тиісті үй-жайларының бар екендігін растайтын құқық белгілеуші құжаттың көшірмесі;</w:t>
      </w:r>
    </w:p>
    <w:bookmarkEnd w:id="212"/>
    <w:bookmarkStart w:name="z246" w:id="213"/>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213"/>
    <w:bookmarkStart w:name="z247" w:id="21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214"/>
    <w:bookmarkStart w:name="z248" w:id="215"/>
    <w:p>
      <w:pPr>
        <w:spacing w:after="0"/>
        <w:ind w:left="0"/>
        <w:jc w:val="both"/>
      </w:pPr>
      <w:r>
        <w:rPr>
          <w:rFonts w:ascii="Times New Roman"/>
          <w:b w:val="false"/>
          <w:i w:val="false"/>
          <w:color w:val="000000"/>
          <w:sz w:val="28"/>
        </w:rPr>
        <w:t>
      порталға:</w:t>
      </w:r>
    </w:p>
    <w:bookmarkEnd w:id="215"/>
    <w:bookmarkStart w:name="z249" w:id="216"/>
    <w:p>
      <w:pPr>
        <w:spacing w:after="0"/>
        <w:ind w:left="0"/>
        <w:jc w:val="both"/>
      </w:pPr>
      <w:r>
        <w:rPr>
          <w:rFonts w:ascii="Times New Roman"/>
          <w:b w:val="false"/>
          <w:i w:val="false"/>
          <w:color w:val="000000"/>
          <w:sz w:val="28"/>
        </w:rPr>
        <w:t xml:space="preserve">
      көрсетілетін қызметті алушының ЭЦҚ-сымен куәландырылған,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жеке тұлғаның лицензияны және (немесе) лицензияға қосымшаны алуға арналған өтiнiші;</w:t>
      </w:r>
    </w:p>
    <w:bookmarkEnd w:id="216"/>
    <w:bookmarkStart w:name="z250" w:id="217"/>
    <w:p>
      <w:pPr>
        <w:spacing w:after="0"/>
        <w:ind w:left="0"/>
        <w:jc w:val="both"/>
      </w:pPr>
      <w:r>
        <w:rPr>
          <w:rFonts w:ascii="Times New Roman"/>
          <w:b w:val="false"/>
          <w:i w:val="false"/>
          <w:color w:val="000000"/>
          <w:sz w:val="28"/>
        </w:rPr>
        <w:t xml:space="preserve">
      көрсетілетін қызметті алушының ЭЦҚ-сымен куәландырылған,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заңды тұлғаның лицензияны және (немесе) лицензияға қосымшаны алуға арналған өтiнiші;</w:t>
      </w:r>
    </w:p>
    <w:bookmarkEnd w:id="217"/>
    <w:bookmarkStart w:name="z251" w:id="218"/>
    <w:p>
      <w:pPr>
        <w:spacing w:after="0"/>
        <w:ind w:left="0"/>
        <w:jc w:val="both"/>
      </w:pPr>
      <w:r>
        <w:rPr>
          <w:rFonts w:ascii="Times New Roman"/>
          <w:b w:val="false"/>
          <w:i w:val="false"/>
          <w:color w:val="000000"/>
          <w:sz w:val="28"/>
        </w:rPr>
        <w:t>
      жалдау шарты құқығында тиісті үй-жайларының бар екендігін растайтын құқық белгілеуші құжаттың электрондық көшірмесі;</w:t>
      </w:r>
    </w:p>
    <w:bookmarkEnd w:id="218"/>
    <w:bookmarkStart w:name="z252" w:id="219"/>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ветеринариялық мақсаттағы препараттарды өндіру бойынша ветеринария саласындағы қызметті жүзеге асыруға арналған мәліметтер нысаны;</w:t>
      </w:r>
    </w:p>
    <w:bookmarkEnd w:id="219"/>
    <w:bookmarkStart w:name="z253" w:id="220"/>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жануарлардан алынатын өнімдер мен шикізаттың ветеринариялық-санитариялық сараптамасы бойынша ветеринария саласындағы қызметті жүзеге асыруға арналған мәліметтер нысаны;</w:t>
      </w:r>
    </w:p>
    <w:bookmarkEnd w:id="220"/>
    <w:bookmarkStart w:name="z254" w:id="221"/>
    <w:p>
      <w:pPr>
        <w:spacing w:after="0"/>
        <w:ind w:left="0"/>
        <w:jc w:val="both"/>
      </w:pPr>
      <w:r>
        <w:rPr>
          <w:rFonts w:ascii="Times New Roman"/>
          <w:b w:val="false"/>
          <w:i w:val="false"/>
          <w:color w:val="000000"/>
          <w:sz w:val="28"/>
        </w:rPr>
        <w:t>
      3) лицензияны қайта ресімдеу үшін:</w:t>
      </w:r>
    </w:p>
    <w:bookmarkEnd w:id="221"/>
    <w:bookmarkStart w:name="z255" w:id="222"/>
    <w:p>
      <w:pPr>
        <w:spacing w:after="0"/>
        <w:ind w:left="0"/>
        <w:jc w:val="both"/>
      </w:pPr>
      <w:r>
        <w:rPr>
          <w:rFonts w:ascii="Times New Roman"/>
          <w:b w:val="false"/>
          <w:i w:val="false"/>
          <w:color w:val="000000"/>
          <w:sz w:val="28"/>
        </w:rPr>
        <w:t>
      көрсетілетін қызметті берушіге:</w:t>
      </w:r>
    </w:p>
    <w:bookmarkEnd w:id="222"/>
    <w:bookmarkStart w:name="z256" w:id="223"/>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белгіленген нысан бойынша жеке тұлғаның лицензияны және (немесе) лицензияға қосымшаны қайта ресімдеуге арналған өтiнiші;</w:t>
      </w:r>
    </w:p>
    <w:bookmarkEnd w:id="223"/>
    <w:bookmarkStart w:name="z257" w:id="224"/>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белгіленген нысан бойынша заңды тұлғаның лицензияны және (немесе) лицензияға қосымшаны қайта ресімдеуге арналған өтiнiші;</w:t>
      </w:r>
    </w:p>
    <w:bookmarkEnd w:id="224"/>
    <w:bookmarkStart w:name="z258" w:id="225"/>
    <w:p>
      <w:pPr>
        <w:spacing w:after="0"/>
        <w:ind w:left="0"/>
        <w:jc w:val="both"/>
      </w:pPr>
      <w:r>
        <w:rPr>
          <w:rFonts w:ascii="Times New Roman"/>
          <w:b w:val="false"/>
          <w:i w:val="false"/>
          <w:color w:val="000000"/>
          <w:sz w:val="28"/>
        </w:rPr>
        <w:t>
      заңды тұлға үшін - заңды тұлғаны мемлекеттік тіркеу (қайта тіркеу) туралы анықтама (сәйкестендіру үшін);</w:t>
      </w:r>
    </w:p>
    <w:bookmarkEnd w:id="225"/>
    <w:bookmarkStart w:name="z259" w:id="226"/>
    <w:p>
      <w:pPr>
        <w:spacing w:after="0"/>
        <w:ind w:left="0"/>
        <w:jc w:val="both"/>
      </w:pPr>
      <w:r>
        <w:rPr>
          <w:rFonts w:ascii="Times New Roman"/>
          <w:b w:val="false"/>
          <w:i w:val="false"/>
          <w:color w:val="000000"/>
          <w:sz w:val="28"/>
        </w:rPr>
        <w:t>
      жеке басын куәландыратын құжат немесе өкілдің өкілеттілігін растайтын құжат (сәйкестендіру үшін);</w:t>
      </w:r>
    </w:p>
    <w:bookmarkEnd w:id="226"/>
    <w:bookmarkStart w:name="z260" w:id="227"/>
    <w:p>
      <w:pPr>
        <w:spacing w:after="0"/>
        <w:ind w:left="0"/>
        <w:jc w:val="both"/>
      </w:pPr>
      <w:r>
        <w:rPr>
          <w:rFonts w:ascii="Times New Roman"/>
          <w:b w:val="false"/>
          <w:i w:val="false"/>
          <w:color w:val="000000"/>
          <w:sz w:val="28"/>
        </w:rPr>
        <w:t>
      дара кәсіпкер ретінде көрсетілетін қызметті алушы қызметінің басталғаны туралы хабарлама (сәйкестендіру үшін);</w:t>
      </w:r>
    </w:p>
    <w:bookmarkEnd w:id="227"/>
    <w:bookmarkStart w:name="z261" w:id="228"/>
    <w:p>
      <w:pPr>
        <w:spacing w:after="0"/>
        <w:ind w:left="0"/>
        <w:jc w:val="both"/>
      </w:pPr>
      <w:r>
        <w:rPr>
          <w:rFonts w:ascii="Times New Roman"/>
          <w:b w:val="false"/>
          <w:i w:val="false"/>
          <w:color w:val="000000"/>
          <w:sz w:val="28"/>
        </w:rPr>
        <w:t>
      лицензияны қайта ресімдеу үшін лицензиялық алымның бюджетке төленгенін растайтын құжаттың көшірмесі;</w:t>
      </w:r>
    </w:p>
    <w:bookmarkEnd w:id="228"/>
    <w:bookmarkStart w:name="z262" w:id="229"/>
    <w:p>
      <w:pPr>
        <w:spacing w:after="0"/>
        <w:ind w:left="0"/>
        <w:jc w:val="both"/>
      </w:pPr>
      <w:r>
        <w:rPr>
          <w:rFonts w:ascii="Times New Roman"/>
          <w:b w:val="false"/>
          <w:i w:val="false"/>
          <w:color w:val="000000"/>
          <w:sz w:val="28"/>
        </w:rPr>
        <w:t>
      ақпараттық жүйеде мәліметтер болмаған жағдайда, лицензияны және (немесе) лицензияға қосымшаны қайта ресімдеу үшін негіз болатын өзгерістер туралы ақпарат қамтылған құжаттардың көшірмелері;</w:t>
      </w:r>
    </w:p>
    <w:bookmarkEnd w:id="229"/>
    <w:bookmarkStart w:name="z263" w:id="230"/>
    <w:p>
      <w:pPr>
        <w:spacing w:after="0"/>
        <w:ind w:left="0"/>
        <w:jc w:val="both"/>
      </w:pPr>
      <w:r>
        <w:rPr>
          <w:rFonts w:ascii="Times New Roman"/>
          <w:b w:val="false"/>
          <w:i w:val="false"/>
          <w:color w:val="000000"/>
          <w:sz w:val="28"/>
        </w:rPr>
        <w:t>
      порталға:</w:t>
      </w:r>
    </w:p>
    <w:bookmarkEnd w:id="230"/>
    <w:bookmarkStart w:name="z264" w:id="231"/>
    <w:p>
      <w:pPr>
        <w:spacing w:after="0"/>
        <w:ind w:left="0"/>
        <w:jc w:val="both"/>
      </w:pPr>
      <w:r>
        <w:rPr>
          <w:rFonts w:ascii="Times New Roman"/>
          <w:b w:val="false"/>
          <w:i w:val="false"/>
          <w:color w:val="000000"/>
          <w:sz w:val="28"/>
        </w:rPr>
        <w:t xml:space="preserve">
      көрсетілетін қызметті алушының ЭЦҚ-сымен куәландырылған,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электрондық құжат нысанындағы жеке тұлғаның лицензияны және (немесе) лицензияға қосымшаны қайта ресімдеуге арналған өтiнiші;</w:t>
      </w:r>
    </w:p>
    <w:bookmarkEnd w:id="231"/>
    <w:bookmarkStart w:name="z265" w:id="232"/>
    <w:p>
      <w:pPr>
        <w:spacing w:after="0"/>
        <w:ind w:left="0"/>
        <w:jc w:val="both"/>
      </w:pPr>
      <w:r>
        <w:rPr>
          <w:rFonts w:ascii="Times New Roman"/>
          <w:b w:val="false"/>
          <w:i w:val="false"/>
          <w:color w:val="000000"/>
          <w:sz w:val="28"/>
        </w:rPr>
        <w:t xml:space="preserve">
      көрсетілетін қызметті алушының ЭЦҚ-сымен куәландырылған, стандартқа </w:t>
      </w:r>
      <w:r>
        <w:rPr>
          <w:rFonts w:ascii="Times New Roman"/>
          <w:b w:val="false"/>
          <w:i w:val="false"/>
          <w:color w:val="000000"/>
          <w:sz w:val="28"/>
        </w:rPr>
        <w:t>6-қосымшаға</w:t>
      </w:r>
      <w:r>
        <w:rPr>
          <w:rFonts w:ascii="Times New Roman"/>
          <w:b w:val="false"/>
          <w:i w:val="false"/>
          <w:color w:val="000000"/>
          <w:sz w:val="28"/>
        </w:rPr>
        <w:t xml:space="preserve"> сәйкес электрондық құжат нысанындағы заңды тұлғаның лицензияны және (немесе) лицензияға қосымшаны қайта ресімдеуге арналған өтiнiші;</w:t>
      </w:r>
    </w:p>
    <w:bookmarkEnd w:id="232"/>
    <w:bookmarkStart w:name="z266" w:id="233"/>
    <w:p>
      <w:pPr>
        <w:spacing w:after="0"/>
        <w:ind w:left="0"/>
        <w:jc w:val="both"/>
      </w:pPr>
      <w:r>
        <w:rPr>
          <w:rFonts w:ascii="Times New Roman"/>
          <w:b w:val="false"/>
          <w:i w:val="false"/>
          <w:color w:val="000000"/>
          <w:sz w:val="28"/>
        </w:rPr>
        <w:t>
      ЭҮТШ арқылы төлеу жағдайларын қоспағанда, лицензияны қайта ресімдеу үшін лицензиялық алымның бюджетке төленгенін растайтын құжаттың электрондық көшірмесі;</w:t>
      </w:r>
    </w:p>
    <w:bookmarkEnd w:id="233"/>
    <w:bookmarkStart w:name="z267" w:id="234"/>
    <w:p>
      <w:pPr>
        <w:spacing w:after="0"/>
        <w:ind w:left="0"/>
        <w:jc w:val="both"/>
      </w:pPr>
      <w:r>
        <w:rPr>
          <w:rFonts w:ascii="Times New Roman"/>
          <w:b w:val="false"/>
          <w:i w:val="false"/>
          <w:color w:val="000000"/>
          <w:sz w:val="28"/>
        </w:rPr>
        <w:t>
      ақпараттық жүйеде мәліметтер болмаған жағдайда, лицензияны және (немесе) лицензияға қосымшаны қайта ресімдеу үшін негіз болатын өзгерістер туралы ақпарат қамтылған құжаттардың электрондық көшірмесі;</w:t>
      </w:r>
    </w:p>
    <w:bookmarkEnd w:id="234"/>
    <w:bookmarkStart w:name="z268" w:id="235"/>
    <w:p>
      <w:pPr>
        <w:spacing w:after="0"/>
        <w:ind w:left="0"/>
        <w:jc w:val="both"/>
      </w:pPr>
      <w:r>
        <w:rPr>
          <w:rFonts w:ascii="Times New Roman"/>
          <w:b w:val="false"/>
          <w:i w:val="false"/>
          <w:color w:val="000000"/>
          <w:sz w:val="28"/>
        </w:rPr>
        <w:t>
      4) лицензияны және (немесе) лицензияға қосымшаны жоғалтқан, бүлдірген кезде лицензия туралы мәліметтерді тиісті ақпараттық жүйелерден алу мүмкіндігі болмаған жағдайда ғана лицензияның телнұсқасын алу үшін;</w:t>
      </w:r>
    </w:p>
    <w:bookmarkEnd w:id="235"/>
    <w:bookmarkStart w:name="z269" w:id="236"/>
    <w:p>
      <w:pPr>
        <w:spacing w:after="0"/>
        <w:ind w:left="0"/>
        <w:jc w:val="both"/>
      </w:pPr>
      <w:r>
        <w:rPr>
          <w:rFonts w:ascii="Times New Roman"/>
          <w:b w:val="false"/>
          <w:i w:val="false"/>
          <w:color w:val="000000"/>
          <w:sz w:val="28"/>
        </w:rPr>
        <w:t>
      көрсетілетін қызметті берушіге:</w:t>
      </w:r>
    </w:p>
    <w:bookmarkEnd w:id="236"/>
    <w:bookmarkStart w:name="z270" w:id="237"/>
    <w:p>
      <w:pPr>
        <w:spacing w:after="0"/>
        <w:ind w:left="0"/>
        <w:jc w:val="both"/>
      </w:pPr>
      <w:r>
        <w:rPr>
          <w:rFonts w:ascii="Times New Roman"/>
          <w:b w:val="false"/>
          <w:i w:val="false"/>
          <w:color w:val="000000"/>
          <w:sz w:val="28"/>
        </w:rPr>
        <w:t>
      лицензияның және (немесе) лицензияға қосымшаның жоғалғаны, бүлінгені туралы еркін нысандағы өтініш;</w:t>
      </w:r>
    </w:p>
    <w:bookmarkEnd w:id="237"/>
    <w:bookmarkStart w:name="z271" w:id="238"/>
    <w:p>
      <w:pPr>
        <w:spacing w:after="0"/>
        <w:ind w:left="0"/>
        <w:jc w:val="both"/>
      </w:pPr>
      <w:r>
        <w:rPr>
          <w:rFonts w:ascii="Times New Roman"/>
          <w:b w:val="false"/>
          <w:i w:val="false"/>
          <w:color w:val="000000"/>
          <w:sz w:val="28"/>
        </w:rPr>
        <w:t>
      заңды тұлға үшін - заңды тұлғаны тіркеу (қайта тіркеу) туралы анықтама (сәйкестендіру үшін);</w:t>
      </w:r>
    </w:p>
    <w:bookmarkEnd w:id="238"/>
    <w:bookmarkStart w:name="z272" w:id="239"/>
    <w:p>
      <w:pPr>
        <w:spacing w:after="0"/>
        <w:ind w:left="0"/>
        <w:jc w:val="both"/>
      </w:pPr>
      <w:r>
        <w:rPr>
          <w:rFonts w:ascii="Times New Roman"/>
          <w:b w:val="false"/>
          <w:i w:val="false"/>
          <w:color w:val="000000"/>
          <w:sz w:val="28"/>
        </w:rPr>
        <w:t>
      жеке басын куәландыратын құжат немесе өкілдің өкілеттілігін растайтын құжат (сәйкестендіру үшін);</w:t>
      </w:r>
    </w:p>
    <w:bookmarkEnd w:id="239"/>
    <w:bookmarkStart w:name="z273" w:id="240"/>
    <w:p>
      <w:pPr>
        <w:spacing w:after="0"/>
        <w:ind w:left="0"/>
        <w:jc w:val="both"/>
      </w:pPr>
      <w:r>
        <w:rPr>
          <w:rFonts w:ascii="Times New Roman"/>
          <w:b w:val="false"/>
          <w:i w:val="false"/>
          <w:color w:val="000000"/>
          <w:sz w:val="28"/>
        </w:rPr>
        <w:t>
      дара кәсіпкер ретінде көрсетілетін қызметті алушы қызметінің басталғаны туралы хабарлама (сәйкестендіру үшін);</w:t>
      </w:r>
    </w:p>
    <w:bookmarkEnd w:id="240"/>
    <w:bookmarkStart w:name="z274" w:id="241"/>
    <w:p>
      <w:pPr>
        <w:spacing w:after="0"/>
        <w:ind w:left="0"/>
        <w:jc w:val="both"/>
      </w:pPr>
      <w:r>
        <w:rPr>
          <w:rFonts w:ascii="Times New Roman"/>
          <w:b w:val="false"/>
          <w:i w:val="false"/>
          <w:color w:val="000000"/>
          <w:sz w:val="28"/>
        </w:rPr>
        <w:t>
      лицензияның телңұсқасын беру үшін лицензиялық алымның бюджетке төленгенін растайтын құжат;</w:t>
      </w:r>
    </w:p>
    <w:bookmarkEnd w:id="241"/>
    <w:bookmarkStart w:name="z275" w:id="242"/>
    <w:p>
      <w:pPr>
        <w:spacing w:after="0"/>
        <w:ind w:left="0"/>
        <w:jc w:val="both"/>
      </w:pPr>
      <w:r>
        <w:rPr>
          <w:rFonts w:ascii="Times New Roman"/>
          <w:b w:val="false"/>
          <w:i w:val="false"/>
          <w:color w:val="000000"/>
          <w:sz w:val="28"/>
        </w:rPr>
        <w:t>
      порталға:</w:t>
      </w:r>
    </w:p>
    <w:bookmarkEnd w:id="242"/>
    <w:bookmarkStart w:name="z276" w:id="243"/>
    <w:p>
      <w:pPr>
        <w:spacing w:after="0"/>
        <w:ind w:left="0"/>
        <w:jc w:val="both"/>
      </w:pPr>
      <w:r>
        <w:rPr>
          <w:rFonts w:ascii="Times New Roman"/>
          <w:b w:val="false"/>
          <w:i w:val="false"/>
          <w:color w:val="000000"/>
          <w:sz w:val="28"/>
        </w:rPr>
        <w:t>
      көрсетілетін қызметті алушының ЭЦҚ-сымен куәландырылған электрондық құжат нысанындағы сұраным.</w:t>
      </w:r>
    </w:p>
    <w:bookmarkEnd w:id="243"/>
    <w:bookmarkStart w:name="z277" w:id="244"/>
    <w:p>
      <w:pPr>
        <w:spacing w:after="0"/>
        <w:ind w:left="0"/>
        <w:jc w:val="both"/>
      </w:pPr>
      <w:r>
        <w:rPr>
          <w:rFonts w:ascii="Times New Roman"/>
          <w:b w:val="false"/>
          <w:i w:val="false"/>
          <w:color w:val="000000"/>
          <w:sz w:val="28"/>
        </w:rPr>
        <w:t>
      ЭҮТШ арқылы төлеу жағдайларын қоспағанда, лицензияны қайта ресімдеу үшін лицензиялық алымның бюджетке төленгенін растайтын құжаттың электрондық көшірмесі.</w:t>
      </w:r>
    </w:p>
    <w:bookmarkEnd w:id="244"/>
    <w:bookmarkStart w:name="z278" w:id="245"/>
    <w:p>
      <w:pPr>
        <w:spacing w:after="0"/>
        <w:ind w:left="0"/>
        <w:jc w:val="both"/>
      </w:pPr>
      <w:r>
        <w:rPr>
          <w:rFonts w:ascii="Times New Roman"/>
          <w:b w:val="false"/>
          <w:i w:val="false"/>
          <w:color w:val="000000"/>
          <w:sz w:val="28"/>
        </w:rPr>
        <w:t>
      Жеке басын куәландыратын құжат туралы, заңды тұлғаны мемлекеттік тіркеу (қайта тіркеу) туралы, дара кәсіпкерді тіркеу туралы, меншік құқығында тиісті үй-жайларының бар екендігі туралы, ветеринариялық-санитариялық қорытынды туралы, лицензия туралы мәліметтерді көрсетілетін қызметті беруші "электрондық үкімет" шлюзі арқылы мемлекеттік ақпараттық жүйелерден алады.</w:t>
      </w:r>
    </w:p>
    <w:bookmarkEnd w:id="245"/>
    <w:bookmarkStart w:name="z279" w:id="246"/>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p>
    <w:bookmarkEnd w:id="246"/>
    <w:bookmarkStart w:name="z280" w:id="247"/>
    <w:p>
      <w:pPr>
        <w:spacing w:after="0"/>
        <w:ind w:left="0"/>
        <w:jc w:val="both"/>
      </w:pPr>
      <w:r>
        <w:rPr>
          <w:rFonts w:ascii="Times New Roman"/>
          <w:b w:val="false"/>
          <w:i w:val="false"/>
          <w:color w:val="000000"/>
          <w:sz w:val="28"/>
        </w:rPr>
        <w:t>
      Көрсетілетін қызметті алушы барлық қажетті құжаттарды көрсетілетін қызметті берушіге тапсырған кезде - қағаз тасығыштағы өтініштің қабылданғанын көшірмесінде құжаттар топтамасын қабылдау күні, уақыты, құжатты қабылдаған жауапты адамның аты, әкесінің аты (бар болса), тегі көрсетіле отырып, көрсетілетін қызметті берушінің кеңсесінде тіркелгені туралы белгі қойылғаны растайды.</w:t>
      </w:r>
    </w:p>
    <w:bookmarkEnd w:id="247"/>
    <w:bookmarkStart w:name="z281" w:id="248"/>
    <w:p>
      <w:pPr>
        <w:spacing w:after="0"/>
        <w:ind w:left="0"/>
        <w:jc w:val="both"/>
      </w:pPr>
      <w:r>
        <w:rPr>
          <w:rFonts w:ascii="Times New Roman"/>
          <w:b w:val="false"/>
          <w:i w:val="false"/>
          <w:color w:val="000000"/>
          <w:sz w:val="28"/>
        </w:rPr>
        <w:t>
      Көрсетілетін қызметті алушы барлық қажетті құжаттарды портал арқылы тапсырған кезде - көрсетілетін қызметті алушының "жеке кабинетінде" мемлекеттік қызметті көрсетуге арналған сұранымның қабылданғаны туралы мәртебе көрінеді.</w:t>
      </w:r>
    </w:p>
    <w:bookmarkEnd w:id="248"/>
    <w:bookmarkStart w:name="z282" w:id="24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49"/>
    <w:bookmarkStart w:name="z283" w:id="250"/>
    <w:p>
      <w:pPr>
        <w:spacing w:after="0"/>
        <w:ind w:left="0"/>
        <w:jc w:val="both"/>
      </w:pPr>
      <w:r>
        <w:rPr>
          <w:rFonts w:ascii="Times New Roman"/>
          <w:b w:val="false"/>
          <w:i w:val="false"/>
          <w:color w:val="000000"/>
          <w:sz w:val="28"/>
        </w:rPr>
        <w:t>
      1) лицензия және (немесе) лицензияға қосымша берген кезде – 15 (он бес) жұмыс күнінен кешіктірмей:</w:t>
      </w:r>
    </w:p>
    <w:bookmarkEnd w:id="250"/>
    <w:bookmarkStart w:name="z284" w:id="251"/>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51"/>
    <w:bookmarkStart w:name="z285" w:id="252"/>
    <w:p>
      <w:pPr>
        <w:spacing w:after="0"/>
        <w:ind w:left="0"/>
        <w:jc w:val="both"/>
      </w:pPr>
      <w:r>
        <w:rPr>
          <w:rFonts w:ascii="Times New Roman"/>
          <w:b w:val="false"/>
          <w:i w:val="false"/>
          <w:color w:val="000000"/>
          <w:sz w:val="28"/>
        </w:rPr>
        <w:t>
      көрсетілетін қызметті берушінің басшысы кіріс құжаттаманы қарайды, жауапты орындаушыны айқындап, қарар қояды, көрсетілетін қызметті беруші ұсынылған құжаттардың толықтығын осы регламенттің 5-тармағына сәйкес тексереді – 2 (екі) жұмыс күні;</w:t>
      </w:r>
    </w:p>
    <w:bookmarkEnd w:id="252"/>
    <w:bookmarkStart w:name="z286" w:id="253"/>
    <w:p>
      <w:pPr>
        <w:spacing w:after="0"/>
        <w:ind w:left="0"/>
        <w:jc w:val="both"/>
      </w:pPr>
      <w:r>
        <w:rPr>
          <w:rFonts w:ascii="Times New Roman"/>
          <w:b w:val="false"/>
          <w:i w:val="false"/>
          <w:color w:val="000000"/>
          <w:sz w:val="28"/>
        </w:rPr>
        <w:t>
      көрсетілетін қызметті берушінің жауапты орындаушысы мемлекеттік қызметті көрсету нәтижесін ресімдейді және басшыға қол қоюға береді – 10 (он) жұмыс күні;</w:t>
      </w:r>
    </w:p>
    <w:bookmarkEnd w:id="253"/>
    <w:bookmarkStart w:name="z287" w:id="254"/>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bookmarkEnd w:id="254"/>
    <w:bookmarkStart w:name="z288" w:id="255"/>
    <w:p>
      <w:pPr>
        <w:spacing w:after="0"/>
        <w:ind w:left="0"/>
        <w:jc w:val="both"/>
      </w:pPr>
      <w:r>
        <w:rPr>
          <w:rFonts w:ascii="Times New Roman"/>
          <w:b w:val="false"/>
          <w:i w:val="false"/>
          <w:color w:val="000000"/>
          <w:sz w:val="28"/>
        </w:rPr>
        <w:t>
      жауапты орындаушы мемлекеттік қызметті көрсету нәтижесін журналда тіркейді және көрсетілетін қызметті алушыға береді – 30 (отыз) минут;</w:t>
      </w:r>
    </w:p>
    <w:bookmarkEnd w:id="255"/>
    <w:bookmarkStart w:name="z289" w:id="256"/>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w:t>
      </w:r>
    </w:p>
    <w:bookmarkEnd w:id="256"/>
    <w:bookmarkStart w:name="z290" w:id="257"/>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57"/>
    <w:bookmarkStart w:name="z291" w:id="258"/>
    <w:p>
      <w:pPr>
        <w:spacing w:after="0"/>
        <w:ind w:left="0"/>
        <w:jc w:val="both"/>
      </w:pPr>
      <w:r>
        <w:rPr>
          <w:rFonts w:ascii="Times New Roman"/>
          <w:b w:val="false"/>
          <w:i w:val="false"/>
          <w:color w:val="000000"/>
          <w:sz w:val="28"/>
        </w:rPr>
        <w:t xml:space="preserve">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2 (екі) жұмыс күні;</w:t>
      </w:r>
    </w:p>
    <w:bookmarkEnd w:id="258"/>
    <w:bookmarkStart w:name="z292" w:id="259"/>
    <w:p>
      <w:pPr>
        <w:spacing w:after="0"/>
        <w:ind w:left="0"/>
        <w:jc w:val="both"/>
      </w:pPr>
      <w:r>
        <w:rPr>
          <w:rFonts w:ascii="Times New Roman"/>
          <w:b w:val="false"/>
          <w:i w:val="false"/>
          <w:color w:val="000000"/>
          <w:sz w:val="28"/>
        </w:rPr>
        <w:t>
      жауапты орындаушы мемлекеттік қызметті көрсету нәтижесін дайындап, басшыға қол қоюға береді және жауапты орындаушыға жолдайды – 1 (бір) жұмыс күні;</w:t>
      </w:r>
    </w:p>
    <w:bookmarkEnd w:id="259"/>
    <w:bookmarkStart w:name="z293" w:id="260"/>
    <w:p>
      <w:pPr>
        <w:spacing w:after="0"/>
        <w:ind w:left="0"/>
        <w:jc w:val="both"/>
      </w:pPr>
      <w:r>
        <w:rPr>
          <w:rFonts w:ascii="Times New Roman"/>
          <w:b w:val="false"/>
          <w:i w:val="false"/>
          <w:color w:val="000000"/>
          <w:sz w:val="28"/>
        </w:rPr>
        <w:t>
      жауапты орындаушы мемлекеттік қызметті көрсету нәтижесін тіркейді және көрсетілетін қызметті алушыға береді – 30 (отыз) минут;</w:t>
      </w:r>
    </w:p>
    <w:bookmarkEnd w:id="260"/>
    <w:bookmarkStart w:name="z294" w:id="261"/>
    <w:p>
      <w:pPr>
        <w:spacing w:after="0"/>
        <w:ind w:left="0"/>
        <w:jc w:val="both"/>
      </w:pPr>
      <w:r>
        <w:rPr>
          <w:rFonts w:ascii="Times New Roman"/>
          <w:b w:val="false"/>
          <w:i w:val="false"/>
          <w:color w:val="000000"/>
          <w:sz w:val="28"/>
        </w:rPr>
        <w:t>
      3) лицензияның және (немесе) лицензияға қосымшаның телнұсқасын берген кезде:</w:t>
      </w:r>
    </w:p>
    <w:bookmarkEnd w:id="261"/>
    <w:bookmarkStart w:name="z295" w:id="262"/>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62"/>
    <w:bookmarkStart w:name="z296" w:id="263"/>
    <w:p>
      <w:pPr>
        <w:spacing w:after="0"/>
        <w:ind w:left="0"/>
        <w:jc w:val="both"/>
      </w:pPr>
      <w:r>
        <w:rPr>
          <w:rFonts w:ascii="Times New Roman"/>
          <w:b w:val="false"/>
          <w:i w:val="false"/>
          <w:color w:val="000000"/>
          <w:sz w:val="28"/>
        </w:rPr>
        <w:t xml:space="preserve">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мемлекеттік қызметті көрсету нәтижесін ресімдеп, басшыға қол қоюға береді, мемлекеттік қызметті көрсету нәтижесіне қол қойып, жауапты орындаушыға жолдайды – 2 (екі) жұмыс күні;</w:t>
      </w:r>
    </w:p>
    <w:bookmarkEnd w:id="263"/>
    <w:bookmarkStart w:name="z297" w:id="264"/>
    <w:p>
      <w:pPr>
        <w:spacing w:after="0"/>
        <w:ind w:left="0"/>
        <w:jc w:val="both"/>
      </w:pPr>
      <w:r>
        <w:rPr>
          <w:rFonts w:ascii="Times New Roman"/>
          <w:b w:val="false"/>
          <w:i w:val="false"/>
          <w:color w:val="000000"/>
          <w:sz w:val="28"/>
        </w:rPr>
        <w:t>
      жауапты орындаушы мемлекеттік қызметті көрсету нәтижесін көрсетілетін қызметті алушыға береді – 30 (отыз) минут.</w:t>
      </w:r>
    </w:p>
    <w:bookmarkEnd w:id="264"/>
    <w:bookmarkStart w:name="z298" w:id="26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65"/>
    <w:bookmarkStart w:name="z299" w:id="266"/>
    <w:p>
      <w:pPr>
        <w:spacing w:after="0"/>
        <w:ind w:left="0"/>
        <w:jc w:val="both"/>
      </w:pPr>
      <w:r>
        <w:rPr>
          <w:rFonts w:ascii="Times New Roman"/>
          <w:b w:val="false"/>
          <w:i w:val="false"/>
          <w:color w:val="000000"/>
          <w:sz w:val="28"/>
        </w:rPr>
        <w:t>
      1) құжаттарды қабылдау және оларды тіркеу;</w:t>
      </w:r>
    </w:p>
    <w:bookmarkEnd w:id="266"/>
    <w:bookmarkStart w:name="z300" w:id="267"/>
    <w:p>
      <w:pPr>
        <w:spacing w:after="0"/>
        <w:ind w:left="0"/>
        <w:jc w:val="both"/>
      </w:pPr>
      <w:r>
        <w:rPr>
          <w:rFonts w:ascii="Times New Roman"/>
          <w:b w:val="false"/>
          <w:i w:val="false"/>
          <w:color w:val="000000"/>
          <w:sz w:val="28"/>
        </w:rPr>
        <w:t>
      2) көрсетілетін қызметті беруші басшысының кіріс құжаттаманы қарауы, жауапты орындаушыны айқындап, қарар қоюы;</w:t>
      </w:r>
    </w:p>
    <w:bookmarkEnd w:id="267"/>
    <w:bookmarkStart w:name="z301" w:id="268"/>
    <w:p>
      <w:pPr>
        <w:spacing w:after="0"/>
        <w:ind w:left="0"/>
        <w:jc w:val="both"/>
      </w:pPr>
      <w:r>
        <w:rPr>
          <w:rFonts w:ascii="Times New Roman"/>
          <w:b w:val="false"/>
          <w:i w:val="false"/>
          <w:color w:val="000000"/>
          <w:sz w:val="28"/>
        </w:rPr>
        <w:t>
      3) көрсетілетін қызметті берушінің жауапты орындаушысының ұсынылған құжаттардың толықтығын тексеруі және мемлекеттік қызметті көрсету нәтижесінің жобасын басшыға қол қою үшін басшыға беруі;</w:t>
      </w:r>
    </w:p>
    <w:bookmarkEnd w:id="268"/>
    <w:bookmarkStart w:name="z302" w:id="269"/>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қойып, көрсетілетін қызметті алушыға беру үшін жауапты орындаушыға жолдауы;</w:t>
      </w:r>
    </w:p>
    <w:bookmarkEnd w:id="269"/>
    <w:bookmarkStart w:name="z303" w:id="270"/>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беруі.</w:t>
      </w:r>
    </w:p>
    <w:bookmarkEnd w:id="270"/>
    <w:bookmarkStart w:name="z304" w:id="27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71"/>
    <w:bookmarkStart w:name="z305" w:id="27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72"/>
    <w:bookmarkStart w:name="z306" w:id="27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73"/>
    <w:bookmarkStart w:name="z307" w:id="274"/>
    <w:p>
      <w:pPr>
        <w:spacing w:after="0"/>
        <w:ind w:left="0"/>
        <w:jc w:val="both"/>
      </w:pPr>
      <w:r>
        <w:rPr>
          <w:rFonts w:ascii="Times New Roman"/>
          <w:b w:val="false"/>
          <w:i w:val="false"/>
          <w:color w:val="000000"/>
          <w:sz w:val="28"/>
        </w:rPr>
        <w:t>
      2) көрсетілетін қызметті берушінің басшысы;</w:t>
      </w:r>
    </w:p>
    <w:bookmarkEnd w:id="274"/>
    <w:bookmarkStart w:name="z308" w:id="27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5"/>
    <w:bookmarkStart w:name="z309" w:id="27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76"/>
    <w:bookmarkStart w:name="z310" w:id="277"/>
    <w:p>
      <w:pPr>
        <w:spacing w:after="0"/>
        <w:ind w:left="0"/>
        <w:jc w:val="both"/>
      </w:pPr>
      <w:r>
        <w:rPr>
          <w:rFonts w:ascii="Times New Roman"/>
          <w:b w:val="false"/>
          <w:i w:val="false"/>
          <w:color w:val="000000"/>
          <w:sz w:val="28"/>
        </w:rPr>
        <w:t>
      1) лицензия және (немесе) лицензияға қосымша берген кезде – 15 (он бес) жұмыс күнінен кешіктірмей:</w:t>
      </w:r>
    </w:p>
    <w:bookmarkEnd w:id="277"/>
    <w:bookmarkStart w:name="z311" w:id="278"/>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78"/>
    <w:bookmarkStart w:name="z312" w:id="279"/>
    <w:p>
      <w:pPr>
        <w:spacing w:after="0"/>
        <w:ind w:left="0"/>
        <w:jc w:val="both"/>
      </w:pPr>
      <w:r>
        <w:rPr>
          <w:rFonts w:ascii="Times New Roman"/>
          <w:b w:val="false"/>
          <w:i w:val="false"/>
          <w:color w:val="000000"/>
          <w:sz w:val="28"/>
        </w:rPr>
        <w:t xml:space="preserve">
      көрсетілетін қызметті берушінің басшысы кіріс құжаттаманы қарайды, жауапты орындаушыны айқындап, қарар қояды, көрсетілетін қызметті беруші ұсынылған құжаттардың толықтығын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тексереді – 2 (екі) жұмыс күні; </w:t>
      </w:r>
    </w:p>
    <w:bookmarkEnd w:id="279"/>
    <w:bookmarkStart w:name="z313" w:id="280"/>
    <w:p>
      <w:pPr>
        <w:spacing w:after="0"/>
        <w:ind w:left="0"/>
        <w:jc w:val="both"/>
      </w:pPr>
      <w:r>
        <w:rPr>
          <w:rFonts w:ascii="Times New Roman"/>
          <w:b w:val="false"/>
          <w:i w:val="false"/>
          <w:color w:val="000000"/>
          <w:sz w:val="28"/>
        </w:rPr>
        <w:t>
      көрсетілетін қызметті берушінің жауапты орындаушысы мемлекеттік қызметті көрсету нәтижесін ресімдейді – 10 (он) жұмыс күні;</w:t>
      </w:r>
    </w:p>
    <w:bookmarkEnd w:id="280"/>
    <w:bookmarkStart w:name="z314" w:id="281"/>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bookmarkEnd w:id="281"/>
    <w:bookmarkStart w:name="z315" w:id="282"/>
    <w:p>
      <w:pPr>
        <w:spacing w:after="0"/>
        <w:ind w:left="0"/>
        <w:jc w:val="both"/>
      </w:pPr>
      <w:r>
        <w:rPr>
          <w:rFonts w:ascii="Times New Roman"/>
          <w:b w:val="false"/>
          <w:i w:val="false"/>
          <w:color w:val="000000"/>
          <w:sz w:val="28"/>
        </w:rPr>
        <w:t>
      жауапты орындаушы мемлекеттік қызметті көрсету нәтижесін журналда тіркейді және көрсетілетін қызметті алушыға береді – 30 (отыз) минут;</w:t>
      </w:r>
    </w:p>
    <w:bookmarkEnd w:id="282"/>
    <w:bookmarkStart w:name="z316" w:id="283"/>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 – 3 (үш) жұмыс күні:</w:t>
      </w:r>
    </w:p>
    <w:bookmarkEnd w:id="283"/>
    <w:bookmarkStart w:name="z317" w:id="284"/>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84"/>
    <w:bookmarkStart w:name="z318" w:id="285"/>
    <w:p>
      <w:pPr>
        <w:spacing w:after="0"/>
        <w:ind w:left="0"/>
        <w:jc w:val="both"/>
      </w:pPr>
      <w:r>
        <w:rPr>
          <w:rFonts w:ascii="Times New Roman"/>
          <w:b w:val="false"/>
          <w:i w:val="false"/>
          <w:color w:val="000000"/>
          <w:sz w:val="28"/>
        </w:rPr>
        <w:t xml:space="preserve">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 2 (екі) жұмыс күні;</w:t>
      </w:r>
    </w:p>
    <w:bookmarkEnd w:id="285"/>
    <w:bookmarkStart w:name="z319" w:id="286"/>
    <w:p>
      <w:pPr>
        <w:spacing w:after="0"/>
        <w:ind w:left="0"/>
        <w:jc w:val="both"/>
      </w:pPr>
      <w:r>
        <w:rPr>
          <w:rFonts w:ascii="Times New Roman"/>
          <w:b w:val="false"/>
          <w:i w:val="false"/>
          <w:color w:val="000000"/>
          <w:sz w:val="28"/>
        </w:rPr>
        <w:t>
      жауапты орындаушы мемлекеттік қызметті көрсету нәтижесін қайта ресімдейді және жауапты орындаушыға жолдайды – 1 (бір) жұмыс күні;</w:t>
      </w:r>
    </w:p>
    <w:bookmarkEnd w:id="286"/>
    <w:bookmarkStart w:name="z320" w:id="287"/>
    <w:p>
      <w:pPr>
        <w:spacing w:after="0"/>
        <w:ind w:left="0"/>
        <w:jc w:val="both"/>
      </w:pPr>
      <w:r>
        <w:rPr>
          <w:rFonts w:ascii="Times New Roman"/>
          <w:b w:val="false"/>
          <w:i w:val="false"/>
          <w:color w:val="000000"/>
          <w:sz w:val="28"/>
        </w:rPr>
        <w:t>
      жауапты орындаушы мемлекеттік көрсетілетін қызмет нәтижесін тіркейді және көрсетілетін қызметті алушыға береді – 30 (отыз) минут;</w:t>
      </w:r>
    </w:p>
    <w:bookmarkEnd w:id="287"/>
    <w:bookmarkStart w:name="z321" w:id="288"/>
    <w:p>
      <w:pPr>
        <w:spacing w:after="0"/>
        <w:ind w:left="0"/>
        <w:jc w:val="both"/>
      </w:pPr>
      <w:r>
        <w:rPr>
          <w:rFonts w:ascii="Times New Roman"/>
          <w:b w:val="false"/>
          <w:i w:val="false"/>
          <w:color w:val="000000"/>
          <w:sz w:val="28"/>
        </w:rPr>
        <w:t>
      3) лицензияның және (немесе) лицензияға қосымшаның телнұсқасын берген кезде – 2 (екі) жұмыс күні:</w:t>
      </w:r>
    </w:p>
    <w:bookmarkEnd w:id="288"/>
    <w:bookmarkStart w:name="z322" w:id="289"/>
    <w:p>
      <w:pPr>
        <w:spacing w:after="0"/>
        <w:ind w:left="0"/>
        <w:jc w:val="both"/>
      </w:pPr>
      <w:r>
        <w:rPr>
          <w:rFonts w:ascii="Times New Roman"/>
          <w:b w:val="false"/>
          <w:i w:val="false"/>
          <w:color w:val="000000"/>
          <w:sz w:val="28"/>
        </w:rPr>
        <w:t>
      көрсетілетін қызметті беруші кеңсесінің қызметкері қажетті құжаттарды қабылдауды және оларды тіркеуді жүзеге асырады – 30 (отыз) минут;</w:t>
      </w:r>
    </w:p>
    <w:bookmarkEnd w:id="289"/>
    <w:bookmarkStart w:name="z323" w:id="290"/>
    <w:p>
      <w:pPr>
        <w:spacing w:after="0"/>
        <w:ind w:left="0"/>
        <w:jc w:val="both"/>
      </w:pPr>
      <w:r>
        <w:rPr>
          <w:rFonts w:ascii="Times New Roman"/>
          <w:b w:val="false"/>
          <w:i w:val="false"/>
          <w:color w:val="000000"/>
          <w:sz w:val="28"/>
        </w:rPr>
        <w:t xml:space="preserve">
      көрсетілетін қызметті берушінің басшысы кіріс құжаттаманы қарайды, жауапты орындаушыны айқындап, қарар қояды, көрсетілетін қызметті берушінің жауапты орындаушысы ұсынылған құжаттардың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сәйкес толықтығын тексереді, мемлекеттік қызметті көрсету нәтижесін ресімдеп, басшыға қол қоюға береді, көрсетілетін қызметті берушінің басшысы мемлекеттік қызметті көрсету нәтижесіне қол қойып, жауапты орындаушыға жолдайды – 2 (екі) жұмыс күні;</w:t>
      </w:r>
    </w:p>
    <w:bookmarkEnd w:id="290"/>
    <w:bookmarkStart w:name="z324" w:id="291"/>
    <w:p>
      <w:pPr>
        <w:spacing w:after="0"/>
        <w:ind w:left="0"/>
        <w:jc w:val="both"/>
      </w:pPr>
      <w:r>
        <w:rPr>
          <w:rFonts w:ascii="Times New Roman"/>
          <w:b w:val="false"/>
          <w:i w:val="false"/>
          <w:color w:val="000000"/>
          <w:sz w:val="28"/>
        </w:rPr>
        <w:t>
      жауапты орындаушы мемлекеттік қызметті көрсету нәтижесін көрсетілетін қызметті алушыға береді– 30 (отыз) минут.</w:t>
      </w:r>
    </w:p>
    <w:bookmarkEnd w:id="291"/>
    <w:bookmarkStart w:name="z325" w:id="292"/>
    <w:p>
      <w:pPr>
        <w:spacing w:after="0"/>
        <w:ind w:left="0"/>
        <w:jc w:val="both"/>
      </w:pPr>
      <w:r>
        <w:rPr>
          <w:rFonts w:ascii="Times New Roman"/>
          <w:b w:val="false"/>
          <w:i w:val="false"/>
          <w:color w:val="000000"/>
          <w:sz w:val="28"/>
        </w:rPr>
        <w:t>
      9. Мемлекеттiк қызметті көрсетуден бас тартуға мыналар негіз болып табылады:</w:t>
      </w:r>
    </w:p>
    <w:bookmarkEnd w:id="292"/>
    <w:bookmarkStart w:name="z326" w:id="293"/>
    <w:p>
      <w:pPr>
        <w:spacing w:after="0"/>
        <w:ind w:left="0"/>
        <w:jc w:val="both"/>
      </w:pPr>
      <w:r>
        <w:rPr>
          <w:rFonts w:ascii="Times New Roman"/>
          <w:b w:val="false"/>
          <w:i w:val="false"/>
          <w:color w:val="000000"/>
          <w:sz w:val="28"/>
        </w:rPr>
        <w:t>
      1) Қазақстан Республикасының заңдарында жеке немесе заңды тұлғалардың осы санаты үшін қызмет түрімен айналысуға тыйым салынуы;</w:t>
      </w:r>
    </w:p>
    <w:bookmarkEnd w:id="293"/>
    <w:bookmarkStart w:name="z327" w:id="294"/>
    <w:p>
      <w:pPr>
        <w:spacing w:after="0"/>
        <w:ind w:left="0"/>
        <w:jc w:val="both"/>
      </w:pPr>
      <w:r>
        <w:rPr>
          <w:rFonts w:ascii="Times New Roman"/>
          <w:b w:val="false"/>
          <w:i w:val="false"/>
          <w:color w:val="000000"/>
          <w:sz w:val="28"/>
        </w:rPr>
        <w:t>
      2) лицензиялық алымның енгізілмеуі;</w:t>
      </w:r>
    </w:p>
    <w:bookmarkEnd w:id="294"/>
    <w:bookmarkStart w:name="z328" w:id="295"/>
    <w:p>
      <w:pPr>
        <w:spacing w:after="0"/>
        <w:ind w:left="0"/>
        <w:jc w:val="both"/>
      </w:pPr>
      <w:r>
        <w:rPr>
          <w:rFonts w:ascii="Times New Roman"/>
          <w:b w:val="false"/>
          <w:i w:val="false"/>
          <w:color w:val="000000"/>
          <w:sz w:val="28"/>
        </w:rPr>
        <w:t>
      3) көрсетілетін қызметті алушының біліктілік талаптарына сәйкес келмеуі;</w:t>
      </w:r>
    </w:p>
    <w:bookmarkEnd w:id="295"/>
    <w:bookmarkStart w:name="z329" w:id="296"/>
    <w:p>
      <w:pPr>
        <w:spacing w:after="0"/>
        <w:ind w:left="0"/>
        <w:jc w:val="both"/>
      </w:pPr>
      <w:r>
        <w:rPr>
          <w:rFonts w:ascii="Times New Roman"/>
          <w:b w:val="false"/>
          <w:i w:val="false"/>
          <w:color w:val="000000"/>
          <w:sz w:val="28"/>
        </w:rPr>
        <w:t>
      4) көрсетілетін қызметті берушінің тиісті келісуші мемлекеттік органнан көрсетілетін қызметті алушының лицензиялау кезінде қойылатын талаптарға сәйкес келмейтіндігі туралы жауап алуы;</w:t>
      </w:r>
    </w:p>
    <w:bookmarkEnd w:id="296"/>
    <w:bookmarkStart w:name="z330" w:id="297"/>
    <w:p>
      <w:pPr>
        <w:spacing w:after="0"/>
        <w:ind w:left="0"/>
        <w:jc w:val="both"/>
      </w:pPr>
      <w:r>
        <w:rPr>
          <w:rFonts w:ascii="Times New Roman"/>
          <w:b w:val="false"/>
          <w:i w:val="false"/>
          <w:color w:val="000000"/>
          <w:sz w:val="28"/>
        </w:rPr>
        <w:t>
      5) көрсетілетін қызметті алушыға қатысты лицензиялауға жататын қызметті немесе қызметтің жекелеген түрлерін тоқтата тұру немесе оларға тыйым салу туралы заңды күшіне енген сот шешімінің (үкімінің) болуы;</w:t>
      </w:r>
    </w:p>
    <w:bookmarkEnd w:id="297"/>
    <w:bookmarkStart w:name="z331" w:id="298"/>
    <w:p>
      <w:pPr>
        <w:spacing w:after="0"/>
        <w:ind w:left="0"/>
        <w:jc w:val="both"/>
      </w:pPr>
      <w:r>
        <w:rPr>
          <w:rFonts w:ascii="Times New Roman"/>
          <w:b w:val="false"/>
          <w:i w:val="false"/>
          <w:color w:val="000000"/>
          <w:sz w:val="28"/>
        </w:rPr>
        <w:t>
      6) сот орындаушысының ұсынысы негізінде соттың борышкер көрсетілетін қызметті алушыға лицензия беруге уақытша тыйым салуы.</w:t>
      </w:r>
    </w:p>
    <w:bookmarkEnd w:id="298"/>
    <w:bookmarkStart w:name="z332" w:id="299"/>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99"/>
    <w:bookmarkStart w:name="z333" w:id="300"/>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300"/>
    <w:bookmarkStart w:name="z334" w:id="301"/>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301"/>
    <w:bookmarkStart w:name="z335" w:id="302"/>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көрсетілетін қызметті таңдауы, электрондық сұраным жолдарын толтырып, осы регламенттің </w:t>
      </w:r>
      <w:r>
        <w:rPr>
          <w:rFonts w:ascii="Times New Roman"/>
          <w:b w:val="false"/>
          <w:i w:val="false"/>
          <w:color w:val="000000"/>
          <w:sz w:val="28"/>
        </w:rPr>
        <w:t>5-тармағына</w:t>
      </w:r>
      <w:r>
        <w:rPr>
          <w:rFonts w:ascii="Times New Roman"/>
          <w:b w:val="false"/>
          <w:i w:val="false"/>
          <w:color w:val="000000"/>
          <w:sz w:val="28"/>
        </w:rPr>
        <w:t xml:space="preserve"> көзделген құжаттар топтамасын тіркеуі;</w:t>
      </w:r>
    </w:p>
    <w:bookmarkEnd w:id="302"/>
    <w:bookmarkStart w:name="z336" w:id="303"/>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сұранымды куәландыру;</w:t>
      </w:r>
    </w:p>
    <w:bookmarkEnd w:id="303"/>
    <w:bookmarkStart w:name="z337" w:id="304"/>
    <w:p>
      <w:pPr>
        <w:spacing w:after="0"/>
        <w:ind w:left="0"/>
        <w:jc w:val="both"/>
      </w:pPr>
      <w:r>
        <w:rPr>
          <w:rFonts w:ascii="Times New Roman"/>
          <w:b w:val="false"/>
          <w:i w:val="false"/>
          <w:color w:val="000000"/>
          <w:sz w:val="28"/>
        </w:rPr>
        <w:t>
      4) порталда көрсетілетін қызметті алушының ЭЦҚ-сы арқылы сұранымды куәландыру (қол қою);</w:t>
      </w:r>
    </w:p>
    <w:bookmarkEnd w:id="304"/>
    <w:bookmarkStart w:name="z338" w:id="305"/>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сұраным мәртебесі және мемлекеттік қызметті көрсету мерзімі туралы хабарламаны алуы.</w:t>
      </w:r>
    </w:p>
    <w:bookmarkEnd w:id="305"/>
    <w:bookmarkStart w:name="z339" w:id="306"/>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p>
    <w:bookmarkEnd w:id="306"/>
    <w:bookmarkStart w:name="z340" w:id="307"/>
    <w:p>
      <w:pPr>
        <w:spacing w:after="0"/>
        <w:ind w:left="0"/>
        <w:jc w:val="both"/>
      </w:pPr>
      <w:r>
        <w:rPr>
          <w:rFonts w:ascii="Times New Roman"/>
          <w:b w:val="false"/>
          <w:i w:val="false"/>
          <w:color w:val="000000"/>
          <w:sz w:val="28"/>
        </w:rPr>
        <w:t xml:space="preserve">
      12.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307"/>
    <w:bookmarkStart w:name="z341" w:id="308"/>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308"/>
    <w:bookmarkStart w:name="z342" w:id="309"/>
    <w:p>
      <w:pPr>
        <w:spacing w:after="0"/>
        <w:ind w:left="0"/>
        <w:jc w:val="both"/>
      </w:pPr>
      <w:r>
        <w:rPr>
          <w:rFonts w:ascii="Times New Roman"/>
          <w:b w:val="false"/>
          <w:i w:val="false"/>
          <w:color w:val="000000"/>
          <w:sz w:val="28"/>
        </w:rPr>
        <w:t>
      13. Мемлекеттік қызметті көрсету орындарының мекенжайлары Ауыл шаруашылығы министрлігінің www.moa.gov.kz интернет-ресурсындағы "Мемлекеттік көрсетілетін қызметтер" бөлімінде орналастырылған.</w:t>
      </w:r>
    </w:p>
    <w:bookmarkEnd w:id="309"/>
    <w:bookmarkStart w:name="z343" w:id="310"/>
    <w:p>
      <w:pPr>
        <w:spacing w:after="0"/>
        <w:ind w:left="0"/>
        <w:jc w:val="both"/>
      </w:pPr>
      <w:r>
        <w:rPr>
          <w:rFonts w:ascii="Times New Roman"/>
          <w:b w:val="false"/>
          <w:i w:val="false"/>
          <w:color w:val="000000"/>
          <w:sz w:val="28"/>
        </w:rPr>
        <w:t>
      14.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алуға мүмкіндігі бар.</w:t>
      </w:r>
    </w:p>
    <w:bookmarkEnd w:id="310"/>
    <w:bookmarkStart w:name="z344" w:id="311"/>
    <w:p>
      <w:pPr>
        <w:spacing w:after="0"/>
        <w:ind w:left="0"/>
        <w:jc w:val="both"/>
      </w:pPr>
      <w:r>
        <w:rPr>
          <w:rFonts w:ascii="Times New Roman"/>
          <w:b w:val="false"/>
          <w:i w:val="false"/>
          <w:color w:val="000000"/>
          <w:sz w:val="28"/>
        </w:rPr>
        <w:t>
      15. Мемлекеттік қызмет көрсету мәселелері жөніндегі анықтама қызметтерінің байланыс телефондары Ауыл шаруашылығы министрлігінің www.moa.gov.kz интернет-ресурсындағы "Мемлекеттік көрсетілетін қызметтер" бөлімінде орналастырылған. Мемлекеттік қызметтер көрсету мәселелері жөніндегі бірыңғай байланыс орталығы: 1414, 8-800-080-7777.</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rPr>
                <w:rFonts w:ascii="Times New Roman"/>
                <w:b w:val="false"/>
                <w:i w:val="false"/>
                <w:color w:val="000000"/>
                <w:sz w:val="20"/>
              </w:rPr>
              <w:t xml:space="preserve"> айналысуға лицензия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ь регламентіне</w:t>
            </w:r>
            <w:r>
              <w:rPr>
                <w:rFonts w:ascii="Times New Roman"/>
                <w:b w:val="false"/>
                <w:i w:val="false"/>
                <w:color w:val="000000"/>
                <w:sz w:val="20"/>
              </w:rPr>
              <w:t xml:space="preserve"> 1-қосымша</w:t>
            </w:r>
          </w:p>
        </w:tc>
      </w:tr>
    </w:tbl>
    <w:bookmarkStart w:name="z350" w:id="312"/>
    <w:p>
      <w:pPr>
        <w:spacing w:after="0"/>
        <w:ind w:left="0"/>
        <w:jc w:val="left"/>
      </w:pPr>
      <w:r>
        <w:rPr>
          <w:rFonts w:ascii="Times New Roman"/>
          <w:b/>
          <w:i w:val="false"/>
          <w:color w:val="000000"/>
        </w:rPr>
        <w:t xml:space="preserve"> Көрсетілетін қызметті берушінің мекенжайлары</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2"/>
        <w:gridCol w:w="1645"/>
        <w:gridCol w:w="9453"/>
      </w:tblGrid>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9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коммуналдық мемлекеттік мекемесі</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9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 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rPr>
                <w:rFonts w:ascii="Times New Roman"/>
                <w:b w:val="false"/>
                <w:i w:val="false"/>
                <w:color w:val="000000"/>
                <w:sz w:val="20"/>
              </w:rPr>
              <w:t xml:space="preserve"> қызметпен айналысуға лицензия</w:t>
            </w:r>
            <w:r>
              <w:rPr>
                <w:rFonts w:ascii="Times New Roman"/>
                <w:b w:val="false"/>
                <w:i w:val="false"/>
                <w:color w:val="000000"/>
                <w:sz w:val="20"/>
              </w:rPr>
              <w:t xml:space="preserve"> беру" мемлекеттік көрсетілетін</w:t>
            </w:r>
            <w:r>
              <w:rPr>
                <w:rFonts w:ascii="Times New Roman"/>
                <w:b w:val="false"/>
                <w:i w:val="false"/>
                <w:color w:val="000000"/>
                <w:sz w:val="20"/>
              </w:rPr>
              <w:t xml:space="preserve"> қызмет регламентіне</w:t>
            </w:r>
            <w:r>
              <w:rPr>
                <w:rFonts w:ascii="Times New Roman"/>
                <w:b w:val="false"/>
                <w:i w:val="false"/>
                <w:color w:val="000000"/>
                <w:sz w:val="20"/>
              </w:rPr>
              <w:t xml:space="preserve"> 2-қосымша</w:t>
            </w:r>
          </w:p>
        </w:tc>
      </w:tr>
    </w:tbl>
    <w:bookmarkStart w:name="z356" w:id="313"/>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көрсетудің бизнес-процестерінің анықтамалығы</w:t>
      </w:r>
    </w:p>
    <w:bookmarkEnd w:id="313"/>
    <w:bookmarkStart w:name="z357" w:id="314"/>
    <w:p>
      <w:pPr>
        <w:spacing w:after="0"/>
        <w:ind w:left="0"/>
        <w:jc w:val="both"/>
      </w:pPr>
      <w:r>
        <w:rPr>
          <w:rFonts w:ascii="Times New Roman"/>
          <w:b w:val="false"/>
          <w:i w:val="false"/>
          <w:color w:val="000000"/>
          <w:sz w:val="28"/>
        </w:rPr>
        <w:t>
      а) көрсетілетін қызметті берушінің кеңсесі арқылы лицензия және (немесе) лицензияға қосымша беру кезінде:</w:t>
      </w:r>
    </w:p>
    <w:bookmarkEnd w:id="314"/>
    <w:bookmarkStart w:name="z358"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16"/>
    <w:p>
      <w:pPr>
        <w:spacing w:after="0"/>
        <w:ind w:left="0"/>
        <w:jc w:val="both"/>
      </w:pPr>
      <w:r>
        <w:rPr>
          <w:rFonts w:ascii="Times New Roman"/>
          <w:b w:val="false"/>
          <w:i w:val="false"/>
          <w:color w:val="000000"/>
          <w:sz w:val="28"/>
        </w:rPr>
        <w:t>
      портал арқылы:</w:t>
      </w:r>
    </w:p>
    <w:bookmarkEnd w:id="316"/>
    <w:bookmarkStart w:name="z360"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18"/>
    <w:p>
      <w:pPr>
        <w:spacing w:after="0"/>
        <w:ind w:left="0"/>
        <w:jc w:val="both"/>
      </w:pPr>
      <w:r>
        <w:rPr>
          <w:rFonts w:ascii="Times New Roman"/>
          <w:b w:val="false"/>
          <w:i w:val="false"/>
          <w:color w:val="000000"/>
          <w:sz w:val="28"/>
        </w:rPr>
        <w:t>
      б) көрсетілетін қызметті берушінің кеңсесі арқылы лицензияны және (немесе) лицензияға қосымшаны қайта ресімдеу кезінде:</w:t>
      </w:r>
    </w:p>
    <w:bookmarkEnd w:id="318"/>
    <w:bookmarkStart w:name="z36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20"/>
    <w:p>
      <w:pPr>
        <w:spacing w:after="0"/>
        <w:ind w:left="0"/>
        <w:jc w:val="both"/>
      </w:pPr>
      <w:r>
        <w:rPr>
          <w:rFonts w:ascii="Times New Roman"/>
          <w:b w:val="false"/>
          <w:i w:val="false"/>
          <w:color w:val="000000"/>
          <w:sz w:val="28"/>
        </w:rPr>
        <w:t>
      портал арқылы:</w:t>
      </w:r>
    </w:p>
    <w:bookmarkEnd w:id="320"/>
    <w:bookmarkStart w:name="z364"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22"/>
    <w:p>
      <w:pPr>
        <w:spacing w:after="0"/>
        <w:ind w:left="0"/>
        <w:jc w:val="both"/>
      </w:pPr>
      <w:r>
        <w:rPr>
          <w:rFonts w:ascii="Times New Roman"/>
          <w:b w:val="false"/>
          <w:i w:val="false"/>
          <w:color w:val="000000"/>
          <w:sz w:val="28"/>
        </w:rPr>
        <w:t>
      в) көрсетілетін қызметті берушінің кеңсесі арқылы лицензияның және (немесе) лицензияға қосымшаның телнұсқасын беру кезінде:</w:t>
      </w:r>
    </w:p>
    <w:bookmarkEnd w:id="322"/>
    <w:bookmarkStart w:name="z366"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24"/>
    <w:p>
      <w:pPr>
        <w:spacing w:after="0"/>
        <w:ind w:left="0"/>
        <w:jc w:val="both"/>
      </w:pPr>
      <w:r>
        <w:rPr>
          <w:rFonts w:ascii="Times New Roman"/>
          <w:b w:val="false"/>
          <w:i w:val="false"/>
          <w:color w:val="000000"/>
          <w:sz w:val="28"/>
        </w:rPr>
        <w:t>
      портал арқылы:</w:t>
      </w:r>
    </w:p>
    <w:bookmarkEnd w:id="324"/>
    <w:bookmarkStart w:name="z36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26"/>
    <w:p>
      <w:pPr>
        <w:spacing w:after="0"/>
        <w:ind w:left="0"/>
        <w:jc w:val="both"/>
      </w:pPr>
      <w:r>
        <w:rPr>
          <w:rFonts w:ascii="Times New Roman"/>
          <w:b w:val="false"/>
          <w:i w:val="false"/>
          <w:color w:val="000000"/>
          <w:sz w:val="28"/>
        </w:rPr>
        <w:t>
      Шартты белгілер</w:t>
      </w:r>
    </w:p>
    <w:bookmarkEnd w:id="326"/>
    <w:bookmarkStart w:name="z37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шілдесі № 207</w:t>
            </w:r>
            <w:r>
              <w:rPr>
                <w:rFonts w:ascii="Times New Roman"/>
                <w:b w:val="false"/>
                <w:i w:val="false"/>
                <w:color w:val="000000"/>
                <w:sz w:val="20"/>
              </w:rPr>
              <w:t xml:space="preserve"> қаулысымен бекітілді</w:t>
            </w:r>
          </w:p>
        </w:tc>
      </w:tr>
    </w:tbl>
    <w:bookmarkStart w:name="z375" w:id="328"/>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328"/>
    <w:bookmarkStart w:name="z376" w:id="329"/>
    <w:p>
      <w:pPr>
        <w:spacing w:after="0"/>
        <w:ind w:left="0"/>
        <w:jc w:val="left"/>
      </w:pPr>
      <w:r>
        <w:rPr>
          <w:rFonts w:ascii="Times New Roman"/>
          <w:b/>
          <w:i w:val="false"/>
          <w:color w:val="000000"/>
        </w:rPr>
        <w:t xml:space="preserve"> 1. Жалпы ережелер</w:t>
      </w:r>
    </w:p>
    <w:bookmarkEnd w:id="329"/>
    <w:bookmarkStart w:name="z377" w:id="330"/>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тізілімінде № 11959 болып тіркелді) бекітілген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330"/>
    <w:bookmarkStart w:name="z378" w:id="331"/>
    <w:p>
      <w:pPr>
        <w:spacing w:after="0"/>
        <w:ind w:left="0"/>
        <w:jc w:val="both"/>
      </w:pPr>
      <w:r>
        <w:rPr>
          <w:rFonts w:ascii="Times New Roman"/>
          <w:b w:val="false"/>
          <w:i w:val="false"/>
          <w:color w:val="000000"/>
          <w:sz w:val="28"/>
        </w:rPr>
        <w:t xml:space="preserve">
      "Ауыл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құрған мемлекеттік ветеринариялық ұйымдар (бұдан әрі - көрсетілетін қызметті беруші) көрсетеді.</w:t>
      </w:r>
    </w:p>
    <w:bookmarkEnd w:id="331"/>
    <w:bookmarkStart w:name="z379" w:id="33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дейінгі түскі үзіліспен сағат 9.00-ден 17.30-ға дейін көрсетілетін қызметті берушінің кеңсесі арқылы жүзеге асырылады.</w:t>
      </w:r>
    </w:p>
    <w:bookmarkEnd w:id="332"/>
    <w:bookmarkStart w:name="z380" w:id="333"/>
    <w:p>
      <w:pPr>
        <w:spacing w:after="0"/>
        <w:ind w:left="0"/>
        <w:jc w:val="both"/>
      </w:pPr>
      <w:r>
        <w:rPr>
          <w:rFonts w:ascii="Times New Roman"/>
          <w:b w:val="false"/>
          <w:i w:val="false"/>
          <w:color w:val="000000"/>
          <w:sz w:val="28"/>
        </w:rPr>
        <w:t xml:space="preserve">
      Порталдың жұмыс кестесі – жөндеу жұмыстарын жүргізуге байланысты техникалық үзілістерді қоспағанда, тәулік бойы. </w:t>
      </w:r>
    </w:p>
    <w:bookmarkEnd w:id="333"/>
    <w:bookmarkStart w:name="z381" w:id="334"/>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bookmarkEnd w:id="334"/>
    <w:bookmarkStart w:name="z382" w:id="335"/>
    <w:p>
      <w:pPr>
        <w:spacing w:after="0"/>
        <w:ind w:left="0"/>
        <w:jc w:val="both"/>
      </w:pPr>
      <w:r>
        <w:rPr>
          <w:rFonts w:ascii="Times New Roman"/>
          <w:b w:val="false"/>
          <w:i w:val="false"/>
          <w:color w:val="000000"/>
          <w:sz w:val="28"/>
        </w:rPr>
        <w:t>
      1) көрсетілетін қызметті берушінің кеңсесі;</w:t>
      </w:r>
    </w:p>
    <w:bookmarkEnd w:id="335"/>
    <w:bookmarkStart w:name="z383" w:id="336"/>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336"/>
    <w:bookmarkStart w:name="z384" w:id="337"/>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тәртібімен көрсетіледі.</w:t>
      </w:r>
    </w:p>
    <w:bookmarkEnd w:id="337"/>
    <w:bookmarkStart w:name="z385" w:id="338"/>
    <w:p>
      <w:pPr>
        <w:spacing w:after="0"/>
        <w:ind w:left="0"/>
        <w:jc w:val="both"/>
      </w:pPr>
      <w:r>
        <w:rPr>
          <w:rFonts w:ascii="Times New Roman"/>
          <w:b w:val="false"/>
          <w:i w:val="false"/>
          <w:color w:val="000000"/>
          <w:sz w:val="28"/>
        </w:rPr>
        <w:t xml:space="preserve">
      Мемлекеттік қызмет жеке және заңды тұлғаларға (бұдан әрі - көрсетілетін қызметті алушылар) тегін көрсетіледі.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 Көрсетілетін қызметті алушы екінші деңгейдегі банктер немесе банк операцияларының жекелеген түрлерін жүзеге асыратын ұйымдар арқылы көрсетілетін қызметті берушінің интернет-ресурсында және/немесе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мемлекеттік қызметті көрсету орындарында орналастырылған чиптің құнын төлейді.</w:t>
      </w:r>
    </w:p>
    <w:bookmarkEnd w:id="338"/>
    <w:bookmarkStart w:name="z386" w:id="33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339"/>
    <w:bookmarkStart w:name="z387" w:id="340"/>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осы мемлекеттік көрсетілетін қызмет регламентінің </w:t>
      </w:r>
      <w:r>
        <w:rPr>
          <w:rFonts w:ascii="Times New Roman"/>
          <w:b w:val="false"/>
          <w:i w:val="false"/>
          <w:color w:val="000000"/>
          <w:sz w:val="28"/>
        </w:rPr>
        <w:t>5-тармағында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340"/>
    <w:bookmarkStart w:name="z388" w:id="341"/>
    <w:p>
      <w:pPr>
        <w:spacing w:after="0"/>
        <w:ind w:left="0"/>
        <w:jc w:val="both"/>
      </w:pPr>
      <w:r>
        <w:rPr>
          <w:rFonts w:ascii="Times New Roman"/>
          <w:b w:val="false"/>
          <w:i w:val="false"/>
          <w:color w:val="000000"/>
          <w:sz w:val="28"/>
        </w:rPr>
        <w:t>
      Мемлекеттік қызметті көрсету нәтижесін беру нысаны: электрондық/қағаз түрінде.</w:t>
      </w:r>
    </w:p>
    <w:bookmarkEnd w:id="341"/>
    <w:bookmarkStart w:name="z389" w:id="34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42"/>
    <w:bookmarkStart w:name="z390" w:id="343"/>
    <w:p>
      <w:pPr>
        <w:spacing w:after="0"/>
        <w:ind w:left="0"/>
        <w:jc w:val="both"/>
      </w:pPr>
      <w:r>
        <w:rPr>
          <w:rFonts w:ascii="Times New Roman"/>
          <w:b w:val="false"/>
          <w:i w:val="false"/>
          <w:color w:val="000000"/>
          <w:sz w:val="28"/>
        </w:rPr>
        <w:t>
      4.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w:t>
      </w:r>
    </w:p>
    <w:bookmarkEnd w:id="343"/>
    <w:bookmarkStart w:name="z391" w:id="344"/>
    <w:p>
      <w:pPr>
        <w:spacing w:after="0"/>
        <w:ind w:left="0"/>
        <w:jc w:val="both"/>
      </w:pPr>
      <w:r>
        <w:rPr>
          <w:rFonts w:ascii="Times New Roman"/>
          <w:b w:val="false"/>
          <w:i w:val="false"/>
          <w:color w:val="000000"/>
          <w:sz w:val="28"/>
        </w:rPr>
        <w:t>
      ауыл шаруашылығы жануарларын ветеринариялық паспорт бере отырып, бастапқы бірдейлендіру үшін:</w:t>
      </w:r>
    </w:p>
    <w:bookmarkEnd w:id="344"/>
    <w:bookmarkStart w:name="z392" w:id="34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45"/>
    <w:bookmarkStart w:name="z393" w:id="346"/>
    <w:p>
      <w:pPr>
        <w:spacing w:after="0"/>
        <w:ind w:left="0"/>
        <w:jc w:val="both"/>
      </w:pPr>
      <w:r>
        <w:rPr>
          <w:rFonts w:ascii="Times New Roman"/>
          <w:b w:val="false"/>
          <w:i w:val="false"/>
          <w:color w:val="000000"/>
          <w:sz w:val="28"/>
        </w:rPr>
        <w:t>
      2) жеке басын куәландыратын құжат және өкілдің өкілеттілігін растайтын құжат (сәйкестендіру үшін);</w:t>
      </w:r>
    </w:p>
    <w:bookmarkEnd w:id="346"/>
    <w:bookmarkStart w:name="z394" w:id="347"/>
    <w:p>
      <w:pPr>
        <w:spacing w:after="0"/>
        <w:ind w:left="0"/>
        <w:jc w:val="both"/>
      </w:pPr>
      <w:r>
        <w:rPr>
          <w:rFonts w:ascii="Times New Roman"/>
          <w:b w:val="false"/>
          <w:i w:val="false"/>
          <w:color w:val="000000"/>
          <w:sz w:val="28"/>
        </w:rPr>
        <w:t>
      3) чиптер үшін ақы төленгенін растайтын кұжат (чиптеу кезінде);</w:t>
      </w:r>
    </w:p>
    <w:bookmarkEnd w:id="347"/>
    <w:bookmarkStart w:name="z395" w:id="348"/>
    <w:p>
      <w:pPr>
        <w:spacing w:after="0"/>
        <w:ind w:left="0"/>
        <w:jc w:val="both"/>
      </w:pPr>
      <w:r>
        <w:rPr>
          <w:rFonts w:ascii="Times New Roman"/>
          <w:b w:val="false"/>
          <w:i w:val="false"/>
          <w:color w:val="000000"/>
          <w:sz w:val="28"/>
        </w:rPr>
        <w:t xml:space="preserve">
      ауыл шаруашылығы жануарларын бірдейлендіруді жүргізуге арналған сырға (сырғалар) жоғалған немесе бүлінген кезде телнұсқасын алу үшін: </w:t>
      </w:r>
    </w:p>
    <w:bookmarkEnd w:id="348"/>
    <w:bookmarkStart w:name="z396" w:id="349"/>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349"/>
    <w:bookmarkStart w:name="z397" w:id="350"/>
    <w:p>
      <w:pPr>
        <w:spacing w:after="0"/>
        <w:ind w:left="0"/>
        <w:jc w:val="both"/>
      </w:pPr>
      <w:r>
        <w:rPr>
          <w:rFonts w:ascii="Times New Roman"/>
          <w:b w:val="false"/>
          <w:i w:val="false"/>
          <w:color w:val="000000"/>
          <w:sz w:val="28"/>
        </w:rPr>
        <w:t>
      2) жеке басын куәландыратын құжат және өкілдің өкілеттілігін растайтын құжат (сәйкестендіру үшін);</w:t>
      </w:r>
    </w:p>
    <w:bookmarkEnd w:id="350"/>
    <w:bookmarkStart w:name="z398" w:id="351"/>
    <w:p>
      <w:pPr>
        <w:spacing w:after="0"/>
        <w:ind w:left="0"/>
        <w:jc w:val="both"/>
      </w:pPr>
      <w:r>
        <w:rPr>
          <w:rFonts w:ascii="Times New Roman"/>
          <w:b w:val="false"/>
          <w:i w:val="false"/>
          <w:color w:val="000000"/>
          <w:sz w:val="28"/>
        </w:rPr>
        <w:t>
      жоғалған немесе ескірген кезде ветеринариялық паспорттың телнұсқасын алу үшін:</w:t>
      </w:r>
    </w:p>
    <w:bookmarkEnd w:id="351"/>
    <w:bookmarkStart w:name="z399" w:id="352"/>
    <w:p>
      <w:pPr>
        <w:spacing w:after="0"/>
        <w:ind w:left="0"/>
        <w:jc w:val="both"/>
      </w:pPr>
      <w:r>
        <w:rPr>
          <w:rFonts w:ascii="Times New Roman"/>
          <w:b w:val="false"/>
          <w:i w:val="false"/>
          <w:color w:val="000000"/>
          <w:sz w:val="28"/>
        </w:rPr>
        <w:t xml:space="preserve">
      1) ветеринариялық паспорттың телнұсқасын алу үшін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(ветеринариялық паспорттың жоғалғанын, бүлінгенін растайтын құжаттардың қосымшасымен қоса) өтініш;</w:t>
      </w:r>
    </w:p>
    <w:bookmarkEnd w:id="352"/>
    <w:bookmarkStart w:name="z400" w:id="353"/>
    <w:p>
      <w:pPr>
        <w:spacing w:after="0"/>
        <w:ind w:left="0"/>
        <w:jc w:val="both"/>
      </w:pPr>
      <w:r>
        <w:rPr>
          <w:rFonts w:ascii="Times New Roman"/>
          <w:b w:val="false"/>
          <w:i w:val="false"/>
          <w:color w:val="000000"/>
          <w:sz w:val="28"/>
        </w:rPr>
        <w:t>
      2) жеке басын куәландыратын құжат және өкілдің өкілеттілігін растайтын құжат (сәйкестендіру үшін);</w:t>
      </w:r>
    </w:p>
    <w:bookmarkEnd w:id="353"/>
    <w:bookmarkStart w:name="z401" w:id="354"/>
    <w:p>
      <w:pPr>
        <w:spacing w:after="0"/>
        <w:ind w:left="0"/>
        <w:jc w:val="both"/>
      </w:pPr>
      <w:r>
        <w:rPr>
          <w:rFonts w:ascii="Times New Roman"/>
          <w:b w:val="false"/>
          <w:i w:val="false"/>
          <w:color w:val="000000"/>
          <w:sz w:val="28"/>
        </w:rPr>
        <w:t>
      ветеринариялық паспорттан үзінді-көшірме алу үшін:</w:t>
      </w:r>
    </w:p>
    <w:bookmarkEnd w:id="354"/>
    <w:bookmarkStart w:name="z402" w:id="355"/>
    <w:p>
      <w:pPr>
        <w:spacing w:after="0"/>
        <w:ind w:left="0"/>
        <w:jc w:val="both"/>
      </w:pPr>
      <w:r>
        <w:rPr>
          <w:rFonts w:ascii="Times New Roman"/>
          <w:b w:val="false"/>
          <w:i w:val="false"/>
          <w:color w:val="000000"/>
          <w:sz w:val="28"/>
        </w:rPr>
        <w:t>
      1) стандартқа 3-қосымшаға сәйкес нысан бойынша ветеринариялық паспорттан үзінді-көшірме алуға арналған өтініш;</w:t>
      </w:r>
    </w:p>
    <w:bookmarkEnd w:id="355"/>
    <w:bookmarkStart w:name="z403" w:id="356"/>
    <w:p>
      <w:pPr>
        <w:spacing w:after="0"/>
        <w:ind w:left="0"/>
        <w:jc w:val="both"/>
      </w:pPr>
      <w:r>
        <w:rPr>
          <w:rFonts w:ascii="Times New Roman"/>
          <w:b w:val="false"/>
          <w:i w:val="false"/>
          <w:color w:val="000000"/>
          <w:sz w:val="28"/>
        </w:rPr>
        <w:t>
      2) жеке басын куәландыратын құжат және өкілдің өкілеттілігін растайтын құжат (сәйкестендіру үшін).</w:t>
      </w:r>
    </w:p>
    <w:bookmarkEnd w:id="356"/>
    <w:bookmarkStart w:name="z404" w:id="357"/>
    <w:p>
      <w:pPr>
        <w:spacing w:after="0"/>
        <w:ind w:left="0"/>
        <w:jc w:val="both"/>
      </w:pPr>
      <w:r>
        <w:rPr>
          <w:rFonts w:ascii="Times New Roman"/>
          <w:b w:val="false"/>
          <w:i w:val="false"/>
          <w:color w:val="000000"/>
          <w:sz w:val="28"/>
        </w:rPr>
        <w:t>
      Көрсетілетін қызметті алушы барлық қажетті құжаттарды көрсетілетін қызметті берушіге тапсырған кезде - қағаз тасығыштағы өтініштің қабылданғанын көшірмесінде құжаттар топтамасын қабылдау күні, уақыты, құжаттарды қабылдаған жауапты адамның аты, әкесінің аты (бар болса), тегі көрсетіле отырып, көрсетілетін қызметті берушінің кеңсесінде тіркелгені туралы белгі қойылғаны растайды.</w:t>
      </w:r>
    </w:p>
    <w:bookmarkEnd w:id="357"/>
    <w:bookmarkStart w:name="z405" w:id="358"/>
    <w:p>
      <w:pPr>
        <w:spacing w:after="0"/>
        <w:ind w:left="0"/>
        <w:jc w:val="both"/>
      </w:pPr>
      <w:r>
        <w:rPr>
          <w:rFonts w:ascii="Times New Roman"/>
          <w:b w:val="false"/>
          <w:i w:val="false"/>
          <w:color w:val="000000"/>
          <w:sz w:val="28"/>
        </w:rPr>
        <w:t>
      Көрсетілетін қызметті алушы (не оның сенімхат бойынша өкілі) порталға ветеринариялық паспорттан үзінді-көшірме алу үшін жүгінген кезде мемлекеттік қызметті көрсету бойынша рәсімді (іс-қимылды) бастау үшін мыналар негіз болып табылады:</w:t>
      </w:r>
    </w:p>
    <w:bookmarkEnd w:id="358"/>
    <w:bookmarkStart w:name="z406" w:id="359"/>
    <w:p>
      <w:pPr>
        <w:spacing w:after="0"/>
        <w:ind w:left="0"/>
        <w:jc w:val="both"/>
      </w:pPr>
      <w:r>
        <w:rPr>
          <w:rFonts w:ascii="Times New Roman"/>
          <w:b w:val="false"/>
          <w:i w:val="false"/>
          <w:color w:val="000000"/>
          <w:sz w:val="28"/>
        </w:rPr>
        <w:t xml:space="preserve">
      көрсетілетін қызметті алушының электрондық цифрлық қолтаңбасымен (бұдан әрі – ЭЦҚ) куәландырылған,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ветеринариялық паспорттан үзінді-көшірме алуға арналған электрондық құжат нысанындағы өтініш. </w:t>
      </w:r>
    </w:p>
    <w:bookmarkEnd w:id="359"/>
    <w:bookmarkStart w:name="z407" w:id="360"/>
    <w:p>
      <w:pPr>
        <w:spacing w:after="0"/>
        <w:ind w:left="0"/>
        <w:jc w:val="both"/>
      </w:pPr>
      <w:r>
        <w:rPr>
          <w:rFonts w:ascii="Times New Roman"/>
          <w:b w:val="false"/>
          <w:i w:val="false"/>
          <w:color w:val="000000"/>
          <w:sz w:val="28"/>
        </w:rPr>
        <w:t>
      Жеке басын куәландыратын құжат, заңды тұлғаны тіркеу (қайта тіркеу) туралы, дара кәсіпкерді тіркеу туралы, ветеринариялық паспорт туралы мәліметтерді көрсетілетін қызметті беруші "электрондық үкімет" шлюзі арқылы мемлекеттік ақпараттық жүйелерден алады.</w:t>
      </w:r>
    </w:p>
    <w:bookmarkEnd w:id="360"/>
    <w:bookmarkStart w:name="z408" w:id="361"/>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p>
    <w:bookmarkEnd w:id="361"/>
    <w:bookmarkStart w:name="z409" w:id="362"/>
    <w:p>
      <w:pPr>
        <w:spacing w:after="0"/>
        <w:ind w:left="0"/>
        <w:jc w:val="both"/>
      </w:pPr>
      <w:r>
        <w:rPr>
          <w:rFonts w:ascii="Times New Roman"/>
          <w:b w:val="false"/>
          <w:i w:val="false"/>
          <w:color w:val="000000"/>
          <w:sz w:val="28"/>
        </w:rPr>
        <w:t>
      Көрсетілетін қызметті алушы портал арқылы барлық қажетті құжаттарды тапсырған кезде көрсетілетін қызметті алушының "жеке кабинетінде" мемлекеттік қызметті көрсетуге арналған сұранымның қабылданғаны туралы мәртебе көрсетіледі.</w:t>
      </w:r>
    </w:p>
    <w:bookmarkEnd w:id="362"/>
    <w:bookmarkStart w:name="z410" w:id="363"/>
    <w:p>
      <w:pPr>
        <w:spacing w:after="0"/>
        <w:ind w:left="0"/>
        <w:jc w:val="both"/>
      </w:pPr>
      <w:r>
        <w:rPr>
          <w:rFonts w:ascii="Times New Roman"/>
          <w:b w:val="false"/>
          <w:i w:val="false"/>
          <w:color w:val="000000"/>
          <w:sz w:val="28"/>
        </w:rPr>
        <w:t>
      5. Мемлекеттiк қызметті көрсетуден бас тартуға мыналар негіз болып табылады:</w:t>
      </w:r>
    </w:p>
    <w:bookmarkEnd w:id="363"/>
    <w:bookmarkStart w:name="z411" w:id="364"/>
    <w:p>
      <w:pPr>
        <w:spacing w:after="0"/>
        <w:ind w:left="0"/>
        <w:jc w:val="both"/>
      </w:pPr>
      <w:r>
        <w:rPr>
          <w:rFonts w:ascii="Times New Roman"/>
          <w:b w:val="false"/>
          <w:i w:val="false"/>
          <w:color w:val="000000"/>
          <w:sz w:val="28"/>
        </w:rPr>
        <w:t>
      1) ветеринариялық паспорт бере отырып, жануарға жеке нөмір алу үшін көрсетілетін қызметті алушы ұсынған құжаттардың және (немесе) оларда қамтылған деректердің (мәліметтердің) дұрыс еместігінің анықталуы;</w:t>
      </w:r>
    </w:p>
    <w:bookmarkEnd w:id="364"/>
    <w:bookmarkStart w:name="z412" w:id="365"/>
    <w:p>
      <w:pPr>
        <w:spacing w:after="0"/>
        <w:ind w:left="0"/>
        <w:jc w:val="both"/>
      </w:pPr>
      <w:r>
        <w:rPr>
          <w:rFonts w:ascii="Times New Roman"/>
          <w:b w:val="false"/>
          <w:i w:val="false"/>
          <w:color w:val="000000"/>
          <w:sz w:val="28"/>
        </w:rPr>
        <w:t>
      2) көрсетілетін қызметті алушыға қатысты ветеринариялық паспорт бере отырып, жануарға жеке нөмір алуды талап ететін қызметке немесе жекелеген қызмет түріне тыйым салу туралы заңды күшіне енген сот шешімінің (үкімінің) болуы;</w:t>
      </w:r>
    </w:p>
    <w:bookmarkEnd w:id="365"/>
    <w:bookmarkStart w:name="z413" w:id="366"/>
    <w:p>
      <w:pPr>
        <w:spacing w:after="0"/>
        <w:ind w:left="0"/>
        <w:jc w:val="both"/>
      </w:pPr>
      <w:r>
        <w:rPr>
          <w:rFonts w:ascii="Times New Roman"/>
          <w:b w:val="false"/>
          <w:i w:val="false"/>
          <w:color w:val="000000"/>
          <w:sz w:val="28"/>
        </w:rPr>
        <w:t>
      3) көрсетілетін қызметті алушыға қатысты заңды күшіне енген сот шешімінің болуы, оның негізінде көрсетілетін қызметті алушының ветеринариялық паспорт бере отырып, жануарға жеке нөмір алуға байланысты арнайы құқығынан айрылуы.</w:t>
      </w:r>
    </w:p>
    <w:bookmarkEnd w:id="366"/>
    <w:bookmarkStart w:name="z414" w:id="367"/>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w:t>
      </w:r>
    </w:p>
    <w:bookmarkEnd w:id="367"/>
    <w:bookmarkStart w:name="z415" w:id="368"/>
    <w:p>
      <w:pPr>
        <w:spacing w:after="0"/>
        <w:ind w:left="0"/>
        <w:jc w:val="both"/>
      </w:pPr>
      <w:r>
        <w:rPr>
          <w:rFonts w:ascii="Times New Roman"/>
          <w:b w:val="false"/>
          <w:i w:val="false"/>
          <w:color w:val="000000"/>
          <w:sz w:val="28"/>
        </w:rPr>
        <w:t>
      - көрсетілетін қызметті беруші кеңсесінің қызметкері құжаттар топтамасын қабылдайды, тіркейді және көрсетілетін қызметті берушінің басшысына тапсырады - 30 (отыз) минут;</w:t>
      </w:r>
    </w:p>
    <w:bookmarkEnd w:id="368"/>
    <w:bookmarkStart w:name="z416" w:id="369"/>
    <w:p>
      <w:pPr>
        <w:spacing w:after="0"/>
        <w:ind w:left="0"/>
        <w:jc w:val="both"/>
      </w:pPr>
      <w:r>
        <w:rPr>
          <w:rFonts w:ascii="Times New Roman"/>
          <w:b w:val="false"/>
          <w:i w:val="false"/>
          <w:color w:val="000000"/>
          <w:sz w:val="28"/>
        </w:rPr>
        <w:t xml:space="preserve">
      - көрсетілетін қызметті берушінің басшысы кіріс құжаттаманы қарайды, жауапты орындаушыны айқындап, қарар қояды, құжаттарды жауапты орындаушыға жолдайды – 30 (отыз) минут; </w:t>
      </w:r>
    </w:p>
    <w:bookmarkEnd w:id="369"/>
    <w:bookmarkStart w:name="z417" w:id="370"/>
    <w:p>
      <w:pPr>
        <w:spacing w:after="0"/>
        <w:ind w:left="0"/>
        <w:jc w:val="both"/>
      </w:pPr>
      <w:r>
        <w:rPr>
          <w:rFonts w:ascii="Times New Roman"/>
          <w:b w:val="false"/>
          <w:i w:val="false"/>
          <w:color w:val="000000"/>
          <w:sz w:val="28"/>
        </w:rPr>
        <w:t>
      -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p>
    <w:bookmarkEnd w:id="370"/>
    <w:bookmarkStart w:name="z418" w:id="371"/>
    <w:p>
      <w:pPr>
        <w:spacing w:after="0"/>
        <w:ind w:left="0"/>
        <w:jc w:val="both"/>
      </w:pPr>
      <w:r>
        <w:rPr>
          <w:rFonts w:ascii="Times New Roman"/>
          <w:b w:val="false"/>
          <w:i w:val="false"/>
          <w:color w:val="000000"/>
          <w:sz w:val="28"/>
        </w:rPr>
        <w:t xml:space="preserve">
      сырға (сырғалар) жоғалған, бүлінген (жеке нөмірді айқындау мүмкін емес) кезде (телнұсқа алу): </w:t>
      </w:r>
    </w:p>
    <w:bookmarkEnd w:id="371"/>
    <w:bookmarkStart w:name="z419" w:id="372"/>
    <w:p>
      <w:pPr>
        <w:spacing w:after="0"/>
        <w:ind w:left="0"/>
        <w:jc w:val="both"/>
      </w:pPr>
      <w:r>
        <w:rPr>
          <w:rFonts w:ascii="Times New Roman"/>
          <w:b w:val="false"/>
          <w:i w:val="false"/>
          <w:color w:val="000000"/>
          <w:sz w:val="28"/>
        </w:rPr>
        <w:t>
      -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чиптеу) жануарға жеке нөмір береді, жануардың жеке нөмірін ауыл шаруашылығы жануарларын бірдейлендірудің дерекқорына енгізеді, паспортты ресімдейді - сырғалар көрсетілетін қызметті берушіге келіп түскен күннен бастап 2 (екі) жұмыс күні.</w:t>
      </w:r>
    </w:p>
    <w:bookmarkEnd w:id="372"/>
    <w:bookmarkStart w:name="z420" w:id="373"/>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373"/>
    <w:bookmarkStart w:name="z421" w:id="374"/>
    <w:p>
      <w:pPr>
        <w:spacing w:after="0"/>
        <w:ind w:left="0"/>
        <w:jc w:val="both"/>
      </w:pPr>
      <w:r>
        <w:rPr>
          <w:rFonts w:ascii="Times New Roman"/>
          <w:b w:val="false"/>
          <w:i w:val="false"/>
          <w:color w:val="000000"/>
          <w:sz w:val="28"/>
        </w:rPr>
        <w:t>
      - құжаттар топтамасын қабылдау және тіркеу;</w:t>
      </w:r>
    </w:p>
    <w:bookmarkEnd w:id="374"/>
    <w:bookmarkStart w:name="z422" w:id="375"/>
    <w:p>
      <w:pPr>
        <w:spacing w:after="0"/>
        <w:ind w:left="0"/>
        <w:jc w:val="both"/>
      </w:pPr>
      <w:r>
        <w:rPr>
          <w:rFonts w:ascii="Times New Roman"/>
          <w:b w:val="false"/>
          <w:i w:val="false"/>
          <w:color w:val="000000"/>
          <w:sz w:val="28"/>
        </w:rPr>
        <w:t>
      - көрсетілетін қызметті беруші басшысының қарар қоюы және жауапты орындаушыны айқындауы;</w:t>
      </w:r>
    </w:p>
    <w:bookmarkEnd w:id="375"/>
    <w:bookmarkStart w:name="z423" w:id="376"/>
    <w:p>
      <w:pPr>
        <w:spacing w:after="0"/>
        <w:ind w:left="0"/>
        <w:jc w:val="both"/>
      </w:pPr>
      <w:r>
        <w:rPr>
          <w:rFonts w:ascii="Times New Roman"/>
          <w:b w:val="false"/>
          <w:i w:val="false"/>
          <w:color w:val="000000"/>
          <w:sz w:val="28"/>
        </w:rPr>
        <w:t>
      - ветеринариялық паспортты ресімдеп, көрсетілетін қызметті алушыға беру.</w:t>
      </w:r>
    </w:p>
    <w:bookmarkEnd w:id="376"/>
    <w:bookmarkStart w:name="z424" w:id="377"/>
    <w:p>
      <w:pPr>
        <w:spacing w:after="0"/>
        <w:ind w:left="0"/>
        <w:jc w:val="both"/>
      </w:pPr>
      <w:r>
        <w:rPr>
          <w:rFonts w:ascii="Times New Roman"/>
          <w:b w:val="false"/>
          <w:i w:val="false"/>
          <w:color w:val="000000"/>
          <w:sz w:val="28"/>
        </w:rPr>
        <w:t xml:space="preserve">
      - Сырға (сырғалар) жоғалған, бүлінген (жеке нөмірді айқындау мүмкін емес) кезде (телнұсқа алу): </w:t>
      </w:r>
    </w:p>
    <w:bookmarkEnd w:id="377"/>
    <w:bookmarkStart w:name="z425" w:id="378"/>
    <w:p>
      <w:pPr>
        <w:spacing w:after="0"/>
        <w:ind w:left="0"/>
        <w:jc w:val="both"/>
      </w:pPr>
      <w:r>
        <w:rPr>
          <w:rFonts w:ascii="Times New Roman"/>
          <w:b w:val="false"/>
          <w:i w:val="false"/>
          <w:color w:val="000000"/>
          <w:sz w:val="28"/>
        </w:rPr>
        <w:t>
      - жануардың жеке нөмірін ауыл шаруашылығы жануарларын бірдейлендірудің дерекқорына енгізу, паспортты ресімдеу.</w:t>
      </w:r>
    </w:p>
    <w:bookmarkEnd w:id="378"/>
    <w:bookmarkStart w:name="z426" w:id="37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79"/>
    <w:bookmarkStart w:name="z427" w:id="380"/>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берушінің құрылымдық бөлімшелерінің (қызметкерлерінің) тізбесі:</w:t>
      </w:r>
    </w:p>
    <w:bookmarkEnd w:id="380"/>
    <w:bookmarkStart w:name="z428" w:id="38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81"/>
    <w:bookmarkStart w:name="z429" w:id="38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82"/>
    <w:bookmarkStart w:name="z430" w:id="383"/>
    <w:p>
      <w:pPr>
        <w:spacing w:after="0"/>
        <w:ind w:left="0"/>
        <w:jc w:val="both"/>
      </w:pPr>
      <w:r>
        <w:rPr>
          <w:rFonts w:ascii="Times New Roman"/>
          <w:b w:val="false"/>
          <w:i w:val="false"/>
          <w:color w:val="000000"/>
          <w:sz w:val="28"/>
        </w:rPr>
        <w:t>
      9. Құрылымдық бөлімшелердің (қызметкерлердің) арасындағы рәсімдердің (іс-қимылдардың) реттілігін сипаттау, әрбір рәсімнің (іс-қимылдың) ұзақтығы:</w:t>
      </w:r>
    </w:p>
    <w:bookmarkEnd w:id="383"/>
    <w:bookmarkStart w:name="z431" w:id="384"/>
    <w:p>
      <w:pPr>
        <w:spacing w:after="0"/>
        <w:ind w:left="0"/>
        <w:jc w:val="both"/>
      </w:pPr>
      <w:r>
        <w:rPr>
          <w:rFonts w:ascii="Times New Roman"/>
          <w:b w:val="false"/>
          <w:i w:val="false"/>
          <w:color w:val="000000"/>
          <w:sz w:val="28"/>
        </w:rPr>
        <w:t>
      - көрсетілетін қызметті беруші кеңсесінің қызметкері құжаттар топтамасын қабылдайды, тіркейді және көрсетілетін қызметті берушінің басшысына тапсырады - 30 (отыз) минут;</w:t>
      </w:r>
    </w:p>
    <w:bookmarkEnd w:id="384"/>
    <w:bookmarkStart w:name="z432" w:id="385"/>
    <w:p>
      <w:pPr>
        <w:spacing w:after="0"/>
        <w:ind w:left="0"/>
        <w:jc w:val="both"/>
      </w:pPr>
      <w:r>
        <w:rPr>
          <w:rFonts w:ascii="Times New Roman"/>
          <w:b w:val="false"/>
          <w:i w:val="false"/>
          <w:color w:val="000000"/>
          <w:sz w:val="28"/>
        </w:rPr>
        <w:t xml:space="preserve">
      - көрсетілетін қызметті берушінің басшысы кіріс құжаттаманы қарайды, жауапты орындаушыны айқындап, қарар қояды, құжаттарды жауапты орындаушыға жолдайды – 30 (отыз) минут; </w:t>
      </w:r>
    </w:p>
    <w:bookmarkEnd w:id="385"/>
    <w:bookmarkStart w:name="z433" w:id="386"/>
    <w:p>
      <w:pPr>
        <w:spacing w:after="0"/>
        <w:ind w:left="0"/>
        <w:jc w:val="both"/>
      </w:pPr>
      <w:r>
        <w:rPr>
          <w:rFonts w:ascii="Times New Roman"/>
          <w:b w:val="false"/>
          <w:i w:val="false"/>
          <w:color w:val="000000"/>
          <w:sz w:val="28"/>
        </w:rPr>
        <w:t>
      - көрсетілетін қызметті берушінің жауапты орындаушысы көрсетілетін қызметті алушы ұсынған құжаттарды тексереді, облыстың жергілікті атқарушы органы бекіткен ауыл шаруашылығы жануарларын бірдейлендіруді жүргізу жөніндегі іс-шаралар жоспарында көрсетілген мерзімде жануарларды бірдейлендіруді жүргізеді, жануардың жеке нөмірін ауыл шаруашылығы жануарларын бірдейлендірудің дерекқорына енгізеді, паспортты ресімдеп, көрсетілетін қызметті алушыға береді - 30 (отыз) минут.</w:t>
      </w:r>
    </w:p>
    <w:bookmarkEnd w:id="386"/>
    <w:bookmarkStart w:name="z434" w:id="387"/>
    <w:p>
      <w:pPr>
        <w:spacing w:after="0"/>
        <w:ind w:left="0"/>
        <w:jc w:val="both"/>
      </w:pPr>
      <w:r>
        <w:rPr>
          <w:rFonts w:ascii="Times New Roman"/>
          <w:b w:val="false"/>
          <w:i w:val="false"/>
          <w:color w:val="000000"/>
          <w:sz w:val="28"/>
        </w:rPr>
        <w:t xml:space="preserve">
      Сырға (сырғалар) жоғалған, бүлінген (жеке нөмірді айқындау мүмкін емес) кезде (телнұсқа алу): </w:t>
      </w:r>
    </w:p>
    <w:bookmarkEnd w:id="387"/>
    <w:bookmarkStart w:name="z435" w:id="388"/>
    <w:p>
      <w:pPr>
        <w:spacing w:after="0"/>
        <w:ind w:left="0"/>
        <w:jc w:val="both"/>
      </w:pPr>
      <w:r>
        <w:rPr>
          <w:rFonts w:ascii="Times New Roman"/>
          <w:b w:val="false"/>
          <w:i w:val="false"/>
          <w:color w:val="000000"/>
          <w:sz w:val="28"/>
        </w:rPr>
        <w:t>
      -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чиптеу) жануарға жеке нөмір береді, жануардың жеке нөмірін ауыл шаруашылығы жануарларын бірдейлендірудің дерекқорына енгізеді, паспортты ресімдейді - сырғалар көрсетілетін қызметті берушіге келіп түскен күннен бастап 2 (екі) жұмыс күні.</w:t>
      </w:r>
    </w:p>
    <w:bookmarkEnd w:id="388"/>
    <w:bookmarkStart w:name="z436" w:id="389"/>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89"/>
    <w:bookmarkStart w:name="z437" w:id="390"/>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390"/>
    <w:bookmarkStart w:name="z438" w:id="391"/>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391"/>
    <w:bookmarkStart w:name="z439" w:id="392"/>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сұраным жолдарын толтырып, осы регламенттің 4-тармағында көзделген құжаттар топтамасын тіркеуі;</w:t>
      </w:r>
    </w:p>
    <w:bookmarkEnd w:id="392"/>
    <w:bookmarkStart w:name="z440" w:id="393"/>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сұранымды куәландыру;</w:t>
      </w:r>
    </w:p>
    <w:bookmarkEnd w:id="393"/>
    <w:bookmarkStart w:name="z441" w:id="394"/>
    <w:p>
      <w:pPr>
        <w:spacing w:after="0"/>
        <w:ind w:left="0"/>
        <w:jc w:val="both"/>
      </w:pPr>
      <w:r>
        <w:rPr>
          <w:rFonts w:ascii="Times New Roman"/>
          <w:b w:val="false"/>
          <w:i w:val="false"/>
          <w:color w:val="000000"/>
          <w:sz w:val="28"/>
        </w:rPr>
        <w:t>
      4) порталда көрсетілетін қызметті алушының ЭЦҚ-сы арқылы сұранымды куәландыру (қол қою);</w:t>
      </w:r>
    </w:p>
    <w:bookmarkEnd w:id="394"/>
    <w:bookmarkStart w:name="z442" w:id="395"/>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сұраным мәртебесі және мемлекеттік қызметті көрсету мерзімі туралы хабарламаны алуы.</w:t>
      </w:r>
    </w:p>
    <w:bookmarkEnd w:id="395"/>
    <w:bookmarkStart w:name="z443" w:id="396"/>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p>
    <w:bookmarkEnd w:id="396"/>
    <w:bookmarkStart w:name="z444" w:id="397"/>
    <w:p>
      <w:pPr>
        <w:spacing w:after="0"/>
        <w:ind w:left="0"/>
        <w:jc w:val="both"/>
      </w:pPr>
      <w:r>
        <w:rPr>
          <w:rFonts w:ascii="Times New Roman"/>
          <w:b w:val="false"/>
          <w:i w:val="false"/>
          <w:color w:val="000000"/>
          <w:sz w:val="28"/>
        </w:rPr>
        <w:t xml:space="preserve">
      12.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97"/>
    <w:bookmarkStart w:name="z445" w:id="398"/>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398"/>
    <w:bookmarkStart w:name="z446" w:id="399"/>
    <w:p>
      <w:pPr>
        <w:spacing w:after="0"/>
        <w:ind w:left="0"/>
        <w:jc w:val="both"/>
      </w:pPr>
      <w:r>
        <w:rPr>
          <w:rFonts w:ascii="Times New Roman"/>
          <w:b w:val="false"/>
          <w:i w:val="false"/>
          <w:color w:val="000000"/>
          <w:sz w:val="28"/>
        </w:rPr>
        <w:t>
      13. Мемлекеттік қызметті көрсету орындарының мекенжайлары Ауыл шаруашылығы министрлігінің www.moa.gov.kz интернет-ресурсындағы "Мемлекеттік көрсетілетін қызметтер" бөлімінде орналастырылған.</w:t>
      </w:r>
    </w:p>
    <w:bookmarkEnd w:id="399"/>
    <w:bookmarkStart w:name="z447" w:id="400"/>
    <w:p>
      <w:pPr>
        <w:spacing w:after="0"/>
        <w:ind w:left="0"/>
        <w:jc w:val="both"/>
      </w:pPr>
      <w:r>
        <w:rPr>
          <w:rFonts w:ascii="Times New Roman"/>
          <w:b w:val="false"/>
          <w:i w:val="false"/>
          <w:color w:val="000000"/>
          <w:sz w:val="28"/>
        </w:rPr>
        <w:t>
      14.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алуға мүмкіндігі бар.</w:t>
      </w:r>
    </w:p>
    <w:bookmarkEnd w:id="400"/>
    <w:bookmarkStart w:name="z448" w:id="401"/>
    <w:p>
      <w:pPr>
        <w:spacing w:after="0"/>
        <w:ind w:left="0"/>
        <w:jc w:val="both"/>
      </w:pPr>
      <w:r>
        <w:rPr>
          <w:rFonts w:ascii="Times New Roman"/>
          <w:b w:val="false"/>
          <w:i w:val="false"/>
          <w:color w:val="000000"/>
          <w:sz w:val="28"/>
        </w:rPr>
        <w:t>
      15. Мемлекеттік қызмет көрсету мәселелері жөніндегі анықтама қызметтерінің байланыс телефондары Ауыл шаруашылығы министрлігінің www.moa.gov.kz интернет-ресурсындағы "Мемлекеттік көрсетілетін қызметтер" бөлімінде орналастырылған. Мемлекеттік қызметтер көрсету мәселелері жөніндегі бірыңғай байланыс орталығы: 1414, 8-800-080-7777.</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 жануарларын</w:t>
            </w:r>
            <w:r>
              <w:rPr>
                <w:rFonts w:ascii="Times New Roman"/>
                <w:b w:val="false"/>
                <w:i w:val="false"/>
                <w:color w:val="000000"/>
                <w:sz w:val="20"/>
              </w:rPr>
              <w:t xml:space="preserve"> ветеринариялық паспорт бере отырып</w:t>
            </w:r>
            <w:r>
              <w:rPr>
                <w:rFonts w:ascii="Times New Roman"/>
                <w:b w:val="false"/>
                <w:i w:val="false"/>
                <w:color w:val="000000"/>
                <w:sz w:val="20"/>
              </w:rPr>
              <w:t xml:space="preserve"> бірдейлендіруді жүргізу"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1-қосымша</w:t>
            </w:r>
          </w:p>
        </w:tc>
      </w:tr>
    </w:tbl>
    <w:bookmarkStart w:name="z454" w:id="402"/>
    <w:p>
      <w:pPr>
        <w:spacing w:after="0"/>
        <w:ind w:left="0"/>
        <w:jc w:val="left"/>
      </w:pPr>
      <w:r>
        <w:rPr>
          <w:rFonts w:ascii="Times New Roman"/>
          <w:b/>
          <w:i w:val="false"/>
          <w:color w:val="000000"/>
        </w:rPr>
        <w:t xml:space="preserve"> Көрсетілетін қызметті берушілердің мекенжайлары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9"/>
        <w:gridCol w:w="1662"/>
        <w:gridCol w:w="7809"/>
      </w:tblGrid>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атауы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Индустриальный өтпе жолы, 31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Ақан сері көшесі, 119</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Құсайынов көшесі, 18</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Южная көшесі, 11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Водопроводный көшесі, 26</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ауданының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 8/1</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Гагарин көшесі, 62</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ауданның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Степная көшесі, 5А</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Күншығыс көшесі, 100</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"Солтүстік Қазақстан облысы Тимирязев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Сабыр Мәліков көшесі, 124</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"Солтүстік Қазақстан облысы Шал ақын ауданы әкімдігінің ветеринария бөлімі" коммуналдық мемлекеттік мекемесінің "Ветеринариялық станциясы" шаруашылық жүргізу құқығындағы мемлекеттік коммуналдық кәсіпорны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7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rPr>
                <w:rFonts w:ascii="Times New Roman"/>
                <w:b w:val="false"/>
                <w:i w:val="false"/>
                <w:color w:val="000000"/>
                <w:sz w:val="20"/>
              </w:rPr>
              <w:t xml:space="preserve"> ветеринариялық паспорт бере отырып</w:t>
            </w:r>
            <w:r>
              <w:rPr>
                <w:rFonts w:ascii="Times New Roman"/>
                <w:b w:val="false"/>
                <w:i w:val="false"/>
                <w:color w:val="000000"/>
                <w:sz w:val="20"/>
              </w:rPr>
              <w:t xml:space="preserve"> бірдейлендіруді жүргізу"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2-қосымша</w:t>
            </w:r>
          </w:p>
        </w:tc>
      </w:tr>
    </w:tbl>
    <w:bookmarkStart w:name="z460" w:id="403"/>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қызметін көрсетудің бизнес-процестерінің анықтамалығы</w:t>
      </w:r>
    </w:p>
    <w:bookmarkEnd w:id="403"/>
    <w:bookmarkStart w:name="z461" w:id="404"/>
    <w:p>
      <w:pPr>
        <w:spacing w:after="0"/>
        <w:ind w:left="0"/>
        <w:jc w:val="both"/>
      </w:pPr>
      <w:r>
        <w:rPr>
          <w:rFonts w:ascii="Times New Roman"/>
          <w:b w:val="false"/>
          <w:i w:val="false"/>
          <w:color w:val="000000"/>
          <w:sz w:val="28"/>
        </w:rPr>
        <w:t>
      көрсетілетін қызметті берушінің кеңсесі арқылы</w:t>
      </w:r>
    </w:p>
    <w:bookmarkEnd w:id="404"/>
    <w:bookmarkStart w:name="z462"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06"/>
    <w:p>
      <w:pPr>
        <w:spacing w:after="0"/>
        <w:ind w:left="0"/>
        <w:jc w:val="both"/>
      </w:pPr>
      <w:r>
        <w:rPr>
          <w:rFonts w:ascii="Times New Roman"/>
          <w:b w:val="false"/>
          <w:i w:val="false"/>
          <w:color w:val="000000"/>
          <w:sz w:val="28"/>
        </w:rPr>
        <w:t>
      портал арқылы:</w:t>
      </w:r>
    </w:p>
    <w:bookmarkEnd w:id="406"/>
    <w:bookmarkStart w:name="z464"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08"/>
    <w:p>
      <w:pPr>
        <w:spacing w:after="0"/>
        <w:ind w:left="0"/>
        <w:jc w:val="both"/>
      </w:pPr>
      <w:r>
        <w:rPr>
          <w:rFonts w:ascii="Times New Roman"/>
          <w:b w:val="false"/>
          <w:i w:val="false"/>
          <w:color w:val="000000"/>
          <w:sz w:val="28"/>
        </w:rPr>
        <w:t>
      Шартты белгілер</w:t>
      </w:r>
    </w:p>
    <w:bookmarkEnd w:id="408"/>
    <w:bookmarkStart w:name="z466"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2019 жылғы</w:t>
            </w:r>
            <w:r>
              <w:rPr>
                <w:rFonts w:ascii="Times New Roman"/>
                <w:b w:val="false"/>
                <w:i w:val="false"/>
                <w:color w:val="000000"/>
                <w:sz w:val="20"/>
              </w:rPr>
              <w:t xml:space="preserve"> "29" шілдесі № 207</w:t>
            </w:r>
            <w:r>
              <w:rPr>
                <w:rFonts w:ascii="Times New Roman"/>
                <w:b w:val="false"/>
                <w:i w:val="false"/>
                <w:color w:val="000000"/>
                <w:sz w:val="20"/>
              </w:rPr>
              <w:t xml:space="preserve"> қаулысымен бекітілді</w:t>
            </w:r>
          </w:p>
        </w:tc>
      </w:tr>
    </w:tbl>
    <w:bookmarkStart w:name="z471" w:id="410"/>
    <w:p>
      <w:pPr>
        <w:spacing w:after="0"/>
        <w:ind w:left="0"/>
        <w:jc w:val="left"/>
      </w:pPr>
      <w:r>
        <w:rPr>
          <w:rFonts w:ascii="Times New Roman"/>
          <w:b/>
          <w:i w:val="false"/>
          <w:color w:val="000000"/>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мемлекеттiк көрсетілетін қызмет регламенті</w:t>
      </w:r>
    </w:p>
    <w:bookmarkEnd w:id="410"/>
    <w:bookmarkStart w:name="z472" w:id="411"/>
    <w:p>
      <w:pPr>
        <w:spacing w:after="0"/>
        <w:ind w:left="0"/>
        <w:jc w:val="left"/>
      </w:pPr>
      <w:r>
        <w:rPr>
          <w:rFonts w:ascii="Times New Roman"/>
          <w:b/>
          <w:i w:val="false"/>
          <w:color w:val="000000"/>
        </w:rPr>
        <w:t xml:space="preserve"> 1. Жалпы ережелер</w:t>
      </w:r>
    </w:p>
    <w:bookmarkEnd w:id="411"/>
    <w:bookmarkStart w:name="z473" w:id="412"/>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көрсетілетін қызмет регламенті (бұдан әрі – регламент)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тізілімінде № 11959 болып тіркелді)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412"/>
    <w:bookmarkStart w:name="z474" w:id="413"/>
    <w:p>
      <w:pPr>
        <w:spacing w:after="0"/>
        <w:ind w:left="0"/>
        <w:jc w:val="both"/>
      </w:pPr>
      <w:r>
        <w:rPr>
          <w:rFonts w:ascii="Times New Roman"/>
          <w:b w:val="false"/>
          <w:i w:val="false"/>
          <w:color w:val="000000"/>
          <w:sz w:val="28"/>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көрсетілетін қызметін (бұдан әрі – мемлекеттік көрсетілетін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413"/>
    <w:bookmarkStart w:name="z475" w:id="414"/>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сағат 13:00-ден 14:30-ға дейінгі түскі үзіліспен сағат 9:00-ден 17:30-ға дейін: </w:t>
      </w:r>
    </w:p>
    <w:bookmarkEnd w:id="414"/>
    <w:bookmarkStart w:name="z476" w:id="415"/>
    <w:p>
      <w:pPr>
        <w:spacing w:after="0"/>
        <w:ind w:left="0"/>
        <w:jc w:val="both"/>
      </w:pPr>
      <w:r>
        <w:rPr>
          <w:rFonts w:ascii="Times New Roman"/>
          <w:b w:val="false"/>
          <w:i w:val="false"/>
          <w:color w:val="000000"/>
          <w:sz w:val="28"/>
        </w:rPr>
        <w:t xml:space="preserve">
      1) аудандардың, облыстық маңызы бар қаланың жергілікті атқарушы органы; </w:t>
      </w:r>
    </w:p>
    <w:bookmarkEnd w:id="415"/>
    <w:bookmarkStart w:name="z477" w:id="416"/>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416"/>
    <w:bookmarkStart w:name="z478" w:id="417"/>
    <w:p>
      <w:pPr>
        <w:spacing w:after="0"/>
        <w:ind w:left="0"/>
        <w:jc w:val="both"/>
      </w:pPr>
      <w:r>
        <w:rPr>
          <w:rFonts w:ascii="Times New Roman"/>
          <w:b w:val="false"/>
          <w:i w:val="false"/>
          <w:color w:val="000000"/>
          <w:sz w:val="28"/>
        </w:rPr>
        <w:t>
      Порталдың жұмыс кестесі - жөндеу жұмыстарын жүргізуге байланысты техникалық үзілістерді қоспағанда, тәулік бойы.</w:t>
      </w:r>
    </w:p>
    <w:bookmarkEnd w:id="417"/>
    <w:bookmarkStart w:name="z479" w:id="418"/>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тәртібімен көрсетіледі.</w:t>
      </w:r>
    </w:p>
    <w:bookmarkEnd w:id="418"/>
    <w:bookmarkStart w:name="z480" w:id="419"/>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алушылар) тегін көрсетіледі.</w:t>
      </w:r>
    </w:p>
    <w:bookmarkEnd w:id="419"/>
    <w:bookmarkStart w:name="z481" w:id="420"/>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420"/>
    <w:bookmarkStart w:name="z482" w:id="421"/>
    <w:p>
      <w:pPr>
        <w:spacing w:after="0"/>
        <w:ind w:left="0"/>
        <w:jc w:val="both"/>
      </w:pPr>
      <w:r>
        <w:rPr>
          <w:rFonts w:ascii="Times New Roman"/>
          <w:b w:val="false"/>
          <w:i w:val="false"/>
          <w:color w:val="000000"/>
          <w:sz w:val="28"/>
        </w:rPr>
        <w:t xml:space="preserve">
      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азық мен азықтық қоспаларды өндіру, сақтау және өткізу жөніндегі ұйымдарға есепке алу нөмірдің берілгені туралы растама (бұдан әрі - растама) немесе берілген есепке алу нөмірдін қайта ресімдеу не осы регламентінің </w:t>
      </w:r>
      <w:r>
        <w:rPr>
          <w:rFonts w:ascii="Times New Roman"/>
          <w:b w:val="false"/>
          <w:i w:val="false"/>
          <w:color w:val="000000"/>
          <w:sz w:val="28"/>
        </w:rPr>
        <w:t>9-тармағында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421"/>
    <w:bookmarkStart w:name="z483" w:id="422"/>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bookmarkEnd w:id="422"/>
    <w:bookmarkStart w:name="z484" w:id="4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423"/>
    <w:bookmarkStart w:name="z485" w:id="424"/>
    <w:p>
      <w:pPr>
        <w:spacing w:after="0"/>
        <w:ind w:left="0"/>
        <w:jc w:val="both"/>
      </w:pPr>
      <w:r>
        <w:rPr>
          <w:rFonts w:ascii="Times New Roman"/>
          <w:b w:val="false"/>
          <w:i w:val="false"/>
          <w:color w:val="000000"/>
          <w:sz w:val="28"/>
        </w:rPr>
        <w:t>
      4. Көрсетілетін қызметті алушы (не оның сенімхат бойынша өкілі) көрсетілетін қызметті берушіге жүгінген кезде мемлекеттік қызметті көрсету бойынша рәсімді (іс-қимылды) бастау үшін мыналар негіз болып табылады:</w:t>
      </w:r>
    </w:p>
    <w:bookmarkEnd w:id="424"/>
    <w:bookmarkStart w:name="z486" w:id="425"/>
    <w:p>
      <w:pPr>
        <w:spacing w:after="0"/>
        <w:ind w:left="0"/>
        <w:jc w:val="both"/>
      </w:pPr>
      <w:r>
        <w:rPr>
          <w:rFonts w:ascii="Times New Roman"/>
          <w:b w:val="false"/>
          <w:i w:val="false"/>
          <w:color w:val="000000"/>
          <w:sz w:val="28"/>
        </w:rPr>
        <w:t>
      есептік нөмір беру үшін:</w:t>
      </w:r>
    </w:p>
    <w:bookmarkEnd w:id="425"/>
    <w:bookmarkStart w:name="z487" w:id="426"/>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426"/>
    <w:bookmarkStart w:name="z488" w:id="427"/>
    <w:p>
      <w:pPr>
        <w:spacing w:after="0"/>
        <w:ind w:left="0"/>
        <w:jc w:val="both"/>
      </w:pPr>
      <w:r>
        <w:rPr>
          <w:rFonts w:ascii="Times New Roman"/>
          <w:b w:val="false"/>
          <w:i w:val="false"/>
          <w:color w:val="000000"/>
          <w:sz w:val="28"/>
        </w:rPr>
        <w:t>
      2) жеке басты куәландыратын құжат және өкілдің өкілеттігін растайтын құжат (сәйкестендіру үшін);</w:t>
      </w:r>
    </w:p>
    <w:bookmarkEnd w:id="427"/>
    <w:bookmarkStart w:name="z489" w:id="428"/>
    <w:p>
      <w:pPr>
        <w:spacing w:after="0"/>
        <w:ind w:left="0"/>
        <w:jc w:val="both"/>
      </w:pPr>
      <w:r>
        <w:rPr>
          <w:rFonts w:ascii="Times New Roman"/>
          <w:b w:val="false"/>
          <w:i w:val="false"/>
          <w:color w:val="000000"/>
          <w:sz w:val="28"/>
        </w:rPr>
        <w:t>
      3) өндіріс объектісі қызметінің түрі, өндірілетін өнімнің көлемі мен түрі туралы еркін нысанда жасалған ақпарат.</w:t>
      </w:r>
    </w:p>
    <w:bookmarkEnd w:id="428"/>
    <w:bookmarkStart w:name="z490" w:id="429"/>
    <w:p>
      <w:pPr>
        <w:spacing w:after="0"/>
        <w:ind w:left="0"/>
        <w:jc w:val="both"/>
      </w:pPr>
      <w:r>
        <w:rPr>
          <w:rFonts w:ascii="Times New Roman"/>
          <w:b w:val="false"/>
          <w:i w:val="false"/>
          <w:color w:val="000000"/>
          <w:sz w:val="28"/>
        </w:rPr>
        <w:t>
      Есептік нөмірді қайта ресімдеу кезінде, есептік нөмірдің атауын және (немесе) ұйымдастырушылық-құқықтық нысанын өзгерту кезінде, сою алаңына арналған есептік нөмірді растау кезінде:</w:t>
      </w:r>
    </w:p>
    <w:bookmarkEnd w:id="429"/>
    <w:bookmarkStart w:name="z491" w:id="430"/>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430"/>
    <w:bookmarkStart w:name="z492" w:id="431"/>
    <w:p>
      <w:pPr>
        <w:spacing w:after="0"/>
        <w:ind w:left="0"/>
        <w:jc w:val="both"/>
      </w:pPr>
      <w:r>
        <w:rPr>
          <w:rFonts w:ascii="Times New Roman"/>
          <w:b w:val="false"/>
          <w:i w:val="false"/>
          <w:color w:val="000000"/>
          <w:sz w:val="28"/>
        </w:rPr>
        <w:t>
      2) жеке басты куәландыратын құжат және өкілдің өкілеттігін растайтын құжат (сәйкестендіру үшін);</w:t>
      </w:r>
    </w:p>
    <w:bookmarkEnd w:id="431"/>
    <w:bookmarkStart w:name="z493" w:id="432"/>
    <w:p>
      <w:pPr>
        <w:spacing w:after="0"/>
        <w:ind w:left="0"/>
        <w:jc w:val="both"/>
      </w:pPr>
      <w:r>
        <w:rPr>
          <w:rFonts w:ascii="Times New Roman"/>
          <w:b w:val="false"/>
          <w:i w:val="false"/>
          <w:color w:val="000000"/>
          <w:sz w:val="28"/>
        </w:rPr>
        <w:t>
      көрсетілетін қызметті алушы барлық қажетті құжаттарды көрсетілетін қызметті берушіге тапсырған кезде - қағаз тасығыштағы өтініштің қабылданғанын көшірмесінде құжаттар топтамасын қабылдау күні, уақыты, құжаттарды қабылдаған жауапты адамның аты, әкесінің аты, тегі көрсетіле отырып, көрсетілетін қызметті берушінің кеңсесінде тіркелгені туралы белгі қойылғаны растайды</w:t>
      </w:r>
    </w:p>
    <w:bookmarkEnd w:id="432"/>
    <w:bookmarkStart w:name="z494" w:id="433"/>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қызметті көрсету бойынша рәсімді (іс-қимылды) бастау үшін мыналар негіз болып табылады:</w:t>
      </w:r>
    </w:p>
    <w:bookmarkEnd w:id="433"/>
    <w:bookmarkStart w:name="z495" w:id="434"/>
    <w:p>
      <w:pPr>
        <w:spacing w:after="0"/>
        <w:ind w:left="0"/>
        <w:jc w:val="both"/>
      </w:pPr>
      <w:r>
        <w:rPr>
          <w:rFonts w:ascii="Times New Roman"/>
          <w:b w:val="false"/>
          <w:i w:val="false"/>
          <w:color w:val="000000"/>
          <w:sz w:val="28"/>
        </w:rPr>
        <w:t>
      есептік нөмір беру үшін:</w:t>
      </w:r>
    </w:p>
    <w:bookmarkEnd w:id="434"/>
    <w:bookmarkStart w:name="z496" w:id="43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алушының электрондық-цифрлық қолтаңбасымен (бұдан әрі – ЭЦҚ) куәландырылған электрондық құжат нысанындағы өтініш;</w:t>
      </w:r>
    </w:p>
    <w:bookmarkEnd w:id="435"/>
    <w:bookmarkStart w:name="z497" w:id="436"/>
    <w:p>
      <w:pPr>
        <w:spacing w:after="0"/>
        <w:ind w:left="0"/>
        <w:jc w:val="both"/>
      </w:pPr>
      <w:r>
        <w:rPr>
          <w:rFonts w:ascii="Times New Roman"/>
          <w:b w:val="false"/>
          <w:i w:val="false"/>
          <w:color w:val="000000"/>
          <w:sz w:val="28"/>
        </w:rPr>
        <w:t>
      2) өндіріс объектісі қызметінің түрі, өндірілетін өнімнің көлемі мен түрі туралы еркін нысанда жасалған ақпараттың электрондық көшірмесі.</w:t>
      </w:r>
    </w:p>
    <w:bookmarkEnd w:id="436"/>
    <w:bookmarkStart w:name="z498" w:id="437"/>
    <w:p>
      <w:pPr>
        <w:spacing w:after="0"/>
        <w:ind w:left="0"/>
        <w:jc w:val="both"/>
      </w:pPr>
      <w:r>
        <w:rPr>
          <w:rFonts w:ascii="Times New Roman"/>
          <w:b w:val="false"/>
          <w:i w:val="false"/>
          <w:color w:val="000000"/>
          <w:sz w:val="28"/>
        </w:rPr>
        <w:t>
      Есептік нөмірді қайта ресімдеу кезінде, есептік нөмірдің атауын және (немесе) ұйымдастырушылық-құқықтық нысанын өзгерту кезінде, сою алаңына арналған есепке алу нөмірін растау кезінде:</w:t>
      </w:r>
    </w:p>
    <w:bookmarkEnd w:id="437"/>
    <w:bookmarkStart w:name="z499" w:id="438"/>
    <w:p>
      <w:pPr>
        <w:spacing w:after="0"/>
        <w:ind w:left="0"/>
        <w:jc w:val="both"/>
      </w:pPr>
      <w:r>
        <w:rPr>
          <w:rFonts w:ascii="Times New Roman"/>
          <w:b w:val="false"/>
          <w:i w:val="false"/>
          <w:color w:val="000000"/>
          <w:sz w:val="28"/>
        </w:rPr>
        <w:t xml:space="preserve">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алушының ЭЦҚ-сымен куәландырылған электрондық құжат нысанындағы өтініш.</w:t>
      </w:r>
    </w:p>
    <w:bookmarkEnd w:id="438"/>
    <w:bookmarkStart w:name="z500" w:id="439"/>
    <w:p>
      <w:pPr>
        <w:spacing w:after="0"/>
        <w:ind w:left="0"/>
        <w:jc w:val="both"/>
      </w:pPr>
      <w:r>
        <w:rPr>
          <w:rFonts w:ascii="Times New Roman"/>
          <w:b w:val="false"/>
          <w:i w:val="false"/>
          <w:color w:val="000000"/>
          <w:sz w:val="28"/>
        </w:rPr>
        <w:t>
      Жеке басты куәландыратын құжат туралы, заңды тұлғаны тіркеу (қайта тіркеу) туралы, дара кәсіпкерді тіркеу туралы, ветеринариялық-санитариялық қорытынды туралы, бұрын берілген есептік нөмір туралы мәліметтерді көрсетілетін қызметті беруші "электрондық үкімет" шлюзі арқылы мемлекеттік ақпараттық жүйелерден алады.</w:t>
      </w:r>
    </w:p>
    <w:bookmarkEnd w:id="439"/>
    <w:bookmarkStart w:name="z501" w:id="440"/>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p>
    <w:bookmarkEnd w:id="440"/>
    <w:bookmarkStart w:name="z502" w:id="441"/>
    <w:p>
      <w:pPr>
        <w:spacing w:after="0"/>
        <w:ind w:left="0"/>
        <w:jc w:val="both"/>
      </w:pPr>
      <w:r>
        <w:rPr>
          <w:rFonts w:ascii="Times New Roman"/>
          <w:b w:val="false"/>
          <w:i w:val="false"/>
          <w:color w:val="000000"/>
          <w:sz w:val="28"/>
        </w:rPr>
        <w:t>
      портал арқылы тапсырған кезде – көрсетілетін қызметті алушының "жеке кабинетінде" мемлекеттік қызметті көрсетуге арналған сұранымның қабылданғаны туралы мәртебе көрінеді.</w:t>
      </w:r>
    </w:p>
    <w:bookmarkEnd w:id="441"/>
    <w:bookmarkStart w:name="z503" w:id="44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оларды орындау ұзақтығы:</w:t>
      </w:r>
    </w:p>
    <w:bookmarkEnd w:id="442"/>
    <w:bookmarkStart w:name="z504" w:id="443"/>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 30 (отыз) минут;</w:t>
      </w:r>
    </w:p>
    <w:bookmarkEnd w:id="443"/>
    <w:bookmarkStart w:name="z505" w:id="444"/>
    <w:p>
      <w:pPr>
        <w:spacing w:after="0"/>
        <w:ind w:left="0"/>
        <w:jc w:val="both"/>
      </w:pPr>
      <w:r>
        <w:rPr>
          <w:rFonts w:ascii="Times New Roman"/>
          <w:b w:val="false"/>
          <w:i w:val="false"/>
          <w:color w:val="000000"/>
          <w:sz w:val="28"/>
        </w:rPr>
        <w:t>
      2) көрсетілетін қызметті берушінің басшысы құжаттамамен танысады, жауапты орындаушыны айқындап, қарар қояды – 1 (бір) жұмыс күні;</w:t>
      </w:r>
    </w:p>
    <w:bookmarkEnd w:id="444"/>
    <w:bookmarkStart w:name="z506" w:id="445"/>
    <w:p>
      <w:pPr>
        <w:spacing w:after="0"/>
        <w:ind w:left="0"/>
        <w:jc w:val="both"/>
      </w:pPr>
      <w:r>
        <w:rPr>
          <w:rFonts w:ascii="Times New Roman"/>
          <w:b w:val="false"/>
          <w:i w:val="false"/>
          <w:color w:val="000000"/>
          <w:sz w:val="28"/>
        </w:rPr>
        <w:t xml:space="preserve">
      3) жауапты орындаушы ұсынылған құжаттардың толықтығын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тізбеге сәйкес тексереді және облыстың жергілікті атқарушы органына есептік нөмір беру туралы сұраным жолдайды – 2 (екі) жұмыс күні;</w:t>
      </w:r>
    </w:p>
    <w:bookmarkEnd w:id="445"/>
    <w:bookmarkStart w:name="z507" w:id="446"/>
    <w:p>
      <w:pPr>
        <w:spacing w:after="0"/>
        <w:ind w:left="0"/>
        <w:jc w:val="both"/>
      </w:pPr>
      <w:r>
        <w:rPr>
          <w:rFonts w:ascii="Times New Roman"/>
          <w:b w:val="false"/>
          <w:i w:val="false"/>
          <w:color w:val="000000"/>
          <w:sz w:val="28"/>
        </w:rPr>
        <w:t>
      4) облыстың жергілікті атқарушы органы мемлекеттік қызметті көрсету нәтижесін ресімдейді және ауданның (облыстық маңызы бар қаланың) жергілікті атқарушы органының тиісті бөлімшесіне жолдайды – 3 (үш) жұмыс күні;</w:t>
      </w:r>
    </w:p>
    <w:bookmarkEnd w:id="446"/>
    <w:bookmarkStart w:name="z508" w:id="447"/>
    <w:p>
      <w:pPr>
        <w:spacing w:after="0"/>
        <w:ind w:left="0"/>
        <w:jc w:val="both"/>
      </w:pPr>
      <w:r>
        <w:rPr>
          <w:rFonts w:ascii="Times New Roman"/>
          <w:b w:val="false"/>
          <w:i w:val="false"/>
          <w:color w:val="000000"/>
          <w:sz w:val="28"/>
        </w:rPr>
        <w:t xml:space="preserve">
      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30 (отыз) минут; </w:t>
      </w:r>
    </w:p>
    <w:bookmarkEnd w:id="447"/>
    <w:bookmarkStart w:name="z509" w:id="448"/>
    <w:p>
      <w:pPr>
        <w:spacing w:after="0"/>
        <w:ind w:left="0"/>
        <w:jc w:val="both"/>
      </w:pPr>
      <w:r>
        <w:rPr>
          <w:rFonts w:ascii="Times New Roman"/>
          <w:b w:val="false"/>
          <w:i w:val="false"/>
          <w:color w:val="000000"/>
          <w:sz w:val="28"/>
        </w:rPr>
        <w:t>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448"/>
    <w:bookmarkStart w:name="z510" w:id="449"/>
    <w:p>
      <w:pPr>
        <w:spacing w:after="0"/>
        <w:ind w:left="0"/>
        <w:jc w:val="both"/>
      </w:pPr>
      <w:r>
        <w:rPr>
          <w:rFonts w:ascii="Times New Roman"/>
          <w:b w:val="false"/>
          <w:i w:val="false"/>
          <w:color w:val="000000"/>
          <w:sz w:val="28"/>
        </w:rPr>
        <w:t>
      өндіріс объектісі қызметінің түрі өзгерген жағдайда, мемлекеттік көрсетілетін қызмет стандартында белгіленген мерзімдерде есептік нөмір беру рәсімінен қайта өтеді;</w:t>
      </w:r>
    </w:p>
    <w:bookmarkEnd w:id="449"/>
    <w:bookmarkStart w:name="z511" w:id="450"/>
    <w:p>
      <w:pPr>
        <w:spacing w:after="0"/>
        <w:ind w:left="0"/>
        <w:jc w:val="both"/>
      </w:pPr>
      <w:r>
        <w:rPr>
          <w:rFonts w:ascii="Times New Roman"/>
          <w:b w:val="false"/>
          <w:i w:val="false"/>
          <w:color w:val="000000"/>
          <w:sz w:val="28"/>
        </w:rPr>
        <w:t>
      сою алаңдары қолда бар есептік нөмірді растау үшін мемлекеттік көрсетілетін қызмет стандартында белгіленген мерзімдерде есептік нөмірді қайта ресімдеу рәсімінен өтеді.</w:t>
      </w:r>
    </w:p>
    <w:bookmarkEnd w:id="450"/>
    <w:bookmarkStart w:name="z512" w:id="45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51"/>
    <w:bookmarkStart w:name="z513" w:id="452"/>
    <w:p>
      <w:pPr>
        <w:spacing w:after="0"/>
        <w:ind w:left="0"/>
        <w:jc w:val="both"/>
      </w:pPr>
      <w:r>
        <w:rPr>
          <w:rFonts w:ascii="Times New Roman"/>
          <w:b w:val="false"/>
          <w:i w:val="false"/>
          <w:color w:val="000000"/>
          <w:sz w:val="28"/>
        </w:rPr>
        <w:t>
      1) қажетті құжаттарды қабылдау және тіркеу;</w:t>
      </w:r>
    </w:p>
    <w:bookmarkEnd w:id="452"/>
    <w:bookmarkStart w:name="z514" w:id="453"/>
    <w:p>
      <w:pPr>
        <w:spacing w:after="0"/>
        <w:ind w:left="0"/>
        <w:jc w:val="both"/>
      </w:pPr>
      <w:r>
        <w:rPr>
          <w:rFonts w:ascii="Times New Roman"/>
          <w:b w:val="false"/>
          <w:i w:val="false"/>
          <w:color w:val="000000"/>
          <w:sz w:val="28"/>
        </w:rPr>
        <w:t>
      2) көрсетілетін қызметті беруші басшысының қарауы және қарар қоюы;</w:t>
      </w:r>
    </w:p>
    <w:bookmarkEnd w:id="453"/>
    <w:bookmarkStart w:name="z515" w:id="454"/>
    <w:p>
      <w:pPr>
        <w:spacing w:after="0"/>
        <w:ind w:left="0"/>
        <w:jc w:val="both"/>
      </w:pPr>
      <w:r>
        <w:rPr>
          <w:rFonts w:ascii="Times New Roman"/>
          <w:b w:val="false"/>
          <w:i w:val="false"/>
          <w:color w:val="000000"/>
          <w:sz w:val="28"/>
        </w:rPr>
        <w:t>
      3) ұсынылған құжаттардың толықтығын тексеру және сұраным жолдау;</w:t>
      </w:r>
    </w:p>
    <w:bookmarkEnd w:id="454"/>
    <w:bookmarkStart w:name="z516" w:id="455"/>
    <w:p>
      <w:pPr>
        <w:spacing w:after="0"/>
        <w:ind w:left="0"/>
        <w:jc w:val="both"/>
      </w:pPr>
      <w:r>
        <w:rPr>
          <w:rFonts w:ascii="Times New Roman"/>
          <w:b w:val="false"/>
          <w:i w:val="false"/>
          <w:color w:val="000000"/>
          <w:sz w:val="28"/>
        </w:rPr>
        <w:t>
      4) есептік нөмір беру туралы растаманы немесе есептік нөмір беруден бас тартуды ресімдеу және мемлекеттік қызметті көрсету нәтижесін тиісті бөлімшеге жолдау;</w:t>
      </w:r>
    </w:p>
    <w:bookmarkEnd w:id="455"/>
    <w:bookmarkStart w:name="z517" w:id="456"/>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456"/>
    <w:bookmarkStart w:name="z518" w:id="457"/>
    <w:p>
      <w:pPr>
        <w:spacing w:after="0"/>
        <w:ind w:left="0"/>
        <w:jc w:val="left"/>
      </w:pPr>
      <w:r>
        <w:rPr>
          <w:rFonts w:ascii="Times New Roman"/>
          <w:b/>
          <w:i w:val="false"/>
          <w:color w:val="000000"/>
        </w:rPr>
        <w:t xml:space="preserve"> 3. Мемлекеттік қызметті көрсету процесінде құрылымдық бөлімшелердің (қызметкерлердің) өзара іс-қимылы тәртібін сипаттау</w:t>
      </w:r>
    </w:p>
    <w:bookmarkEnd w:id="457"/>
    <w:bookmarkStart w:name="z519" w:id="45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458"/>
    <w:bookmarkStart w:name="z520" w:id="45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59"/>
    <w:bookmarkStart w:name="z521" w:id="460"/>
    <w:p>
      <w:pPr>
        <w:spacing w:after="0"/>
        <w:ind w:left="0"/>
        <w:jc w:val="both"/>
      </w:pPr>
      <w:r>
        <w:rPr>
          <w:rFonts w:ascii="Times New Roman"/>
          <w:b w:val="false"/>
          <w:i w:val="false"/>
          <w:color w:val="000000"/>
          <w:sz w:val="28"/>
        </w:rPr>
        <w:t>
      2) көрсетілетін қызметті берушінің басшысы;</w:t>
      </w:r>
    </w:p>
    <w:bookmarkEnd w:id="460"/>
    <w:bookmarkStart w:name="z522" w:id="46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61"/>
    <w:bookmarkStart w:name="z523" w:id="462"/>
    <w:p>
      <w:pPr>
        <w:spacing w:after="0"/>
        <w:ind w:left="0"/>
        <w:jc w:val="both"/>
      </w:pPr>
      <w:r>
        <w:rPr>
          <w:rFonts w:ascii="Times New Roman"/>
          <w:b w:val="false"/>
          <w:i w:val="false"/>
          <w:color w:val="000000"/>
          <w:sz w:val="28"/>
        </w:rPr>
        <w:t>
      8. Құрылымдық бөлімшелердің (қызметкерлердің) арасындағы рәсімдердің (іс-қимылдардың) реттілігін сипаттау, әрбір рәсімнің (іс-қимылдың) ұзақтығы:</w:t>
      </w:r>
    </w:p>
    <w:bookmarkEnd w:id="462"/>
    <w:bookmarkStart w:name="z524" w:id="463"/>
    <w:p>
      <w:pPr>
        <w:spacing w:after="0"/>
        <w:ind w:left="0"/>
        <w:jc w:val="both"/>
      </w:pPr>
      <w:r>
        <w:rPr>
          <w:rFonts w:ascii="Times New Roman"/>
          <w:b w:val="false"/>
          <w:i w:val="false"/>
          <w:color w:val="000000"/>
          <w:sz w:val="28"/>
        </w:rPr>
        <w:t>
      1) көрсетілетін қызметті беруші кеңсесінің қызметкері қажетті құжаттарды қабылдауды және оларды тіркеуді жүзеге асырады – 30 (отыз) минут;</w:t>
      </w:r>
    </w:p>
    <w:bookmarkEnd w:id="463"/>
    <w:bookmarkStart w:name="z525" w:id="464"/>
    <w:p>
      <w:pPr>
        <w:spacing w:after="0"/>
        <w:ind w:left="0"/>
        <w:jc w:val="both"/>
      </w:pPr>
      <w:r>
        <w:rPr>
          <w:rFonts w:ascii="Times New Roman"/>
          <w:b w:val="false"/>
          <w:i w:val="false"/>
          <w:color w:val="000000"/>
          <w:sz w:val="28"/>
        </w:rPr>
        <w:t>
      2) көрсетілетін қызметті берушінің басшысы құжаттамамен танысып, жауапты орындаушыны айқындайды және қарар қояды – 1 (бір) жұмыс күні;</w:t>
      </w:r>
    </w:p>
    <w:bookmarkEnd w:id="464"/>
    <w:bookmarkStart w:name="z526" w:id="465"/>
    <w:p>
      <w:pPr>
        <w:spacing w:after="0"/>
        <w:ind w:left="0"/>
        <w:jc w:val="both"/>
      </w:pPr>
      <w:r>
        <w:rPr>
          <w:rFonts w:ascii="Times New Roman"/>
          <w:b w:val="false"/>
          <w:i w:val="false"/>
          <w:color w:val="000000"/>
          <w:sz w:val="28"/>
        </w:rPr>
        <w:t xml:space="preserve">
      3) жауапты орындаушы ұсынылған құжаттардың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көрсетілген тізбеге сәйкес толықтығын тексереді және облыстың жергілікті атқарушы органына есептік нөмір беру туралы сұраным жолдайды – 2 (екі) жұмыс күні;</w:t>
      </w:r>
    </w:p>
    <w:bookmarkEnd w:id="465"/>
    <w:bookmarkStart w:name="z527" w:id="466"/>
    <w:p>
      <w:pPr>
        <w:spacing w:after="0"/>
        <w:ind w:left="0"/>
        <w:jc w:val="both"/>
      </w:pPr>
      <w:r>
        <w:rPr>
          <w:rFonts w:ascii="Times New Roman"/>
          <w:b w:val="false"/>
          <w:i w:val="false"/>
          <w:color w:val="000000"/>
          <w:sz w:val="28"/>
        </w:rPr>
        <w:t>
      4) облыстың жергілікті атқарушы органы мемлекеттік қызметті көрсету нәтижесін ресімдейді және ауданның (облыстық маңызы бар қаланың) жергілікті атқарушы органының тиісті бөлімшесіне жолдайды – 3 (үш) жұмыс күні;</w:t>
      </w:r>
    </w:p>
    <w:bookmarkEnd w:id="466"/>
    <w:bookmarkStart w:name="z528" w:id="467"/>
    <w:p>
      <w:pPr>
        <w:spacing w:after="0"/>
        <w:ind w:left="0"/>
        <w:jc w:val="both"/>
      </w:pPr>
      <w:r>
        <w:rPr>
          <w:rFonts w:ascii="Times New Roman"/>
          <w:b w:val="false"/>
          <w:i w:val="false"/>
          <w:color w:val="000000"/>
          <w:sz w:val="28"/>
        </w:rPr>
        <w:t xml:space="preserve">
      5) ауданның (облыстық маңызы бар қаланың) жергілікті атқарушы органының бөлімшесі көрсетілетін қызметті алушыға мемлекеттік қызметті көрсету нәтижесін береді – 30 (отыз) минут; </w:t>
      </w:r>
    </w:p>
    <w:bookmarkEnd w:id="467"/>
    <w:bookmarkStart w:name="z529" w:id="468"/>
    <w:p>
      <w:pPr>
        <w:spacing w:after="0"/>
        <w:ind w:left="0"/>
        <w:jc w:val="both"/>
      </w:pPr>
      <w:r>
        <w:rPr>
          <w:rFonts w:ascii="Times New Roman"/>
          <w:b w:val="false"/>
          <w:i w:val="false"/>
          <w:color w:val="000000"/>
          <w:sz w:val="28"/>
        </w:rPr>
        <w:t>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468"/>
    <w:bookmarkStart w:name="z530" w:id="469"/>
    <w:p>
      <w:pPr>
        <w:spacing w:after="0"/>
        <w:ind w:left="0"/>
        <w:jc w:val="both"/>
      </w:pPr>
      <w:r>
        <w:rPr>
          <w:rFonts w:ascii="Times New Roman"/>
          <w:b w:val="false"/>
          <w:i w:val="false"/>
          <w:color w:val="000000"/>
          <w:sz w:val="28"/>
        </w:rPr>
        <w:t>
      өндіріс объектісі қызметінің түрі өзгерген жағдайда, мемлекеттік көрсетілетін қызмет стандартында белгіленген мерзімдерде есептік нөмір беру рәсімінен қайта өтеді;</w:t>
      </w:r>
    </w:p>
    <w:bookmarkEnd w:id="469"/>
    <w:bookmarkStart w:name="z531" w:id="470"/>
    <w:p>
      <w:pPr>
        <w:spacing w:after="0"/>
        <w:ind w:left="0"/>
        <w:jc w:val="both"/>
      </w:pPr>
      <w:r>
        <w:rPr>
          <w:rFonts w:ascii="Times New Roman"/>
          <w:b w:val="false"/>
          <w:i w:val="false"/>
          <w:color w:val="000000"/>
          <w:sz w:val="28"/>
        </w:rPr>
        <w:t>
      сою алаңдары қолда бар есептік нөмірді растау үшін мемлекеттік көрсетілетін қызмет стандартында белгіленген мерзімдерде есептік нөмірді қайта ресімдеу рәсімінен өтеді.</w:t>
      </w:r>
    </w:p>
    <w:bookmarkEnd w:id="470"/>
    <w:bookmarkStart w:name="z532" w:id="471"/>
    <w:p>
      <w:pPr>
        <w:spacing w:after="0"/>
        <w:ind w:left="0"/>
        <w:jc w:val="both"/>
      </w:pPr>
      <w:r>
        <w:rPr>
          <w:rFonts w:ascii="Times New Roman"/>
          <w:b w:val="false"/>
          <w:i w:val="false"/>
          <w:color w:val="000000"/>
          <w:sz w:val="28"/>
        </w:rPr>
        <w:t xml:space="preserve">
      Өтініш беруші құжаттардың толық топтамасын ұсынбаған және (немесе) мерзімі өтіп кеткен құжаттарды ұсынған жағдайда, көрсетілетін қызметті беруші көрсетілген мерзімдерде өтінішті әрі қарай қараудан жазбаша уәжді бас тартады. </w:t>
      </w:r>
    </w:p>
    <w:bookmarkEnd w:id="471"/>
    <w:bookmarkStart w:name="z533" w:id="472"/>
    <w:p>
      <w:pPr>
        <w:spacing w:after="0"/>
        <w:ind w:left="0"/>
        <w:jc w:val="both"/>
      </w:pPr>
      <w:r>
        <w:rPr>
          <w:rFonts w:ascii="Times New Roman"/>
          <w:b w:val="false"/>
          <w:i w:val="false"/>
          <w:color w:val="000000"/>
          <w:sz w:val="28"/>
        </w:rPr>
        <w:t>
      9. Мемлекеттік қызметті көрсетуден бас тартуға мыналар негіз болып табылады:</w:t>
      </w:r>
    </w:p>
    <w:bookmarkEnd w:id="472"/>
    <w:bookmarkStart w:name="z534" w:id="473"/>
    <w:p>
      <w:pPr>
        <w:spacing w:after="0"/>
        <w:ind w:left="0"/>
        <w:jc w:val="both"/>
      </w:pPr>
      <w:r>
        <w:rPr>
          <w:rFonts w:ascii="Times New Roman"/>
          <w:b w:val="false"/>
          <w:i w:val="false"/>
          <w:color w:val="000000"/>
          <w:sz w:val="28"/>
        </w:rPr>
        <w:t>
      1) өтініш беруші есептік нөмірді алу үшін ұсынған құжаттардың және (немесе) оларда қамтылған деректердің (мәліметтердің) дұрыс еместігінің анықталуы;</w:t>
      </w:r>
    </w:p>
    <w:bookmarkEnd w:id="473"/>
    <w:bookmarkStart w:name="z535" w:id="474"/>
    <w:p>
      <w:pPr>
        <w:spacing w:after="0"/>
        <w:ind w:left="0"/>
        <w:jc w:val="both"/>
      </w:pPr>
      <w:r>
        <w:rPr>
          <w:rFonts w:ascii="Times New Roman"/>
          <w:b w:val="false"/>
          <w:i w:val="false"/>
          <w:color w:val="000000"/>
          <w:sz w:val="28"/>
        </w:rPr>
        <w:t>
      2) есептік нөмірді беру үшін қажетті ұсынылған құжаттардың, объектілердің, деректер мен мәліметтердің сәйкес келмеуі;</w:t>
      </w:r>
    </w:p>
    <w:bookmarkEnd w:id="474"/>
    <w:bookmarkStart w:name="z536" w:id="475"/>
    <w:p>
      <w:pPr>
        <w:spacing w:after="0"/>
        <w:ind w:left="0"/>
        <w:jc w:val="both"/>
      </w:pPr>
      <w:r>
        <w:rPr>
          <w:rFonts w:ascii="Times New Roman"/>
          <w:b w:val="false"/>
          <w:i w:val="false"/>
          <w:color w:val="000000"/>
          <w:sz w:val="28"/>
        </w:rPr>
        <w:t>
      3) берілген ветеринариялық-санитариялық қорытындыға сәйкес өндіріс объектісінің Қазақстан Республикасының ветеринария саласындағы заңнамасының талаптарына сәйкес келмеуі, сондай-ақ, егер, өтініш беруші өндіріс объектісі экспорттаушы болып табылса, экспорт жүзеге асырылатын елдің ветеринариялық (ветеринариялық-санитариялық) талаптарына сәйкес келмеуі;</w:t>
      </w:r>
    </w:p>
    <w:bookmarkEnd w:id="475"/>
    <w:bookmarkStart w:name="z537" w:id="476"/>
    <w:p>
      <w:pPr>
        <w:spacing w:after="0"/>
        <w:ind w:left="0"/>
        <w:jc w:val="both"/>
      </w:pPr>
      <w:r>
        <w:rPr>
          <w:rFonts w:ascii="Times New Roman"/>
          <w:b w:val="false"/>
          <w:i w:val="false"/>
          <w:color w:val="000000"/>
          <w:sz w:val="28"/>
        </w:rPr>
        <w:t>
      4) өтініш берушіге қатысты өндіріс объектісіне есептік нөмірді алуды талап ететін қызметке немесе жекелеген қызмет түрлеріне тыйым салу туралы заңды күшіне енген сот шешімнің (үкімнің) болуы;</w:t>
      </w:r>
    </w:p>
    <w:bookmarkEnd w:id="476"/>
    <w:bookmarkStart w:name="z538" w:id="477"/>
    <w:p>
      <w:pPr>
        <w:spacing w:after="0"/>
        <w:ind w:left="0"/>
        <w:jc w:val="both"/>
      </w:pPr>
      <w:r>
        <w:rPr>
          <w:rFonts w:ascii="Times New Roman"/>
          <w:b w:val="false"/>
          <w:i w:val="false"/>
          <w:color w:val="000000"/>
          <w:sz w:val="28"/>
        </w:rPr>
        <w:t>
      5) өтініш берушіге қатысты заңды күшіне енген сот шешімнің болуы, оның негізінде өтініш беруші өндіріс объектісіне есептік нөмірді алуға байланысты арнайы құқығынан айырылуы.</w:t>
      </w:r>
    </w:p>
    <w:bookmarkEnd w:id="477"/>
    <w:bookmarkStart w:name="z539" w:id="478"/>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ауданның (облыстық маңызы бар қаланың) жергілікті атқарушы органы бөлімшелерімен өзара іс-қимыл тәртібін, сондай-ақ ақпараттық жүйелерді пайдалану тәртібін сипаттау</w:t>
      </w:r>
    </w:p>
    <w:bookmarkEnd w:id="478"/>
    <w:bookmarkStart w:name="z540" w:id="479"/>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479"/>
    <w:bookmarkStart w:name="z541" w:id="480"/>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тiркелуді (авторландыруды) жүзеге асырады;</w:t>
      </w:r>
    </w:p>
    <w:bookmarkEnd w:id="480"/>
    <w:bookmarkStart w:name="z542" w:id="481"/>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көрсетілетін қызметті таңдауы, электрондық сұраным жолдарын толтырып,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құжаттар топтамасын тіркеуі;</w:t>
      </w:r>
    </w:p>
    <w:bookmarkEnd w:id="481"/>
    <w:bookmarkStart w:name="z543" w:id="482"/>
    <w:p>
      <w:pPr>
        <w:spacing w:after="0"/>
        <w:ind w:left="0"/>
        <w:jc w:val="both"/>
      </w:pPr>
      <w:r>
        <w:rPr>
          <w:rFonts w:ascii="Times New Roman"/>
          <w:b w:val="false"/>
          <w:i w:val="false"/>
          <w:color w:val="000000"/>
          <w:sz w:val="28"/>
        </w:rPr>
        <w:t>
      3) көрсетілетін қызметті алушының ЭЦҚ-сы арқылы электрондық мемлекеттік қызметті көрсетуге арналған электрондық сұранымды куәландыру;</w:t>
      </w:r>
    </w:p>
    <w:bookmarkEnd w:id="482"/>
    <w:bookmarkStart w:name="z544" w:id="483"/>
    <w:p>
      <w:pPr>
        <w:spacing w:after="0"/>
        <w:ind w:left="0"/>
        <w:jc w:val="both"/>
      </w:pPr>
      <w:r>
        <w:rPr>
          <w:rFonts w:ascii="Times New Roman"/>
          <w:b w:val="false"/>
          <w:i w:val="false"/>
          <w:color w:val="000000"/>
          <w:sz w:val="28"/>
        </w:rPr>
        <w:t>
      4) порталда көрсетілетін қызметті алушының ЭЦҚ-сы арқылы сұранымды куәландыру (қол қою);</w:t>
      </w:r>
    </w:p>
    <w:bookmarkEnd w:id="483"/>
    <w:bookmarkStart w:name="z545" w:id="484"/>
    <w:p>
      <w:pPr>
        <w:spacing w:after="0"/>
        <w:ind w:left="0"/>
        <w:jc w:val="both"/>
      </w:pPr>
      <w:r>
        <w:rPr>
          <w:rFonts w:ascii="Times New Roman"/>
          <w:b w:val="false"/>
          <w:i w:val="false"/>
          <w:color w:val="000000"/>
          <w:sz w:val="28"/>
        </w:rPr>
        <w:t>
      5) көрсетілетін қызметті алушының "жеке кабинеттегі" мемлекеттік көрсетілетін қызметті алу тарихынан электрондық сұраным мәртебесі және мемлекеттік қызметті көрсету мерзімі туралы хабарламаны алуы.</w:t>
      </w:r>
    </w:p>
    <w:bookmarkEnd w:id="484"/>
    <w:bookmarkStart w:name="z546" w:id="485"/>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қоғамының филиалы арқылы көрсетілмейді.</w:t>
      </w:r>
    </w:p>
    <w:bookmarkEnd w:id="485"/>
    <w:bookmarkStart w:name="z547" w:id="486"/>
    <w:p>
      <w:pPr>
        <w:spacing w:after="0"/>
        <w:ind w:left="0"/>
        <w:jc w:val="both"/>
      </w:pPr>
      <w:r>
        <w:rPr>
          <w:rFonts w:ascii="Times New Roman"/>
          <w:b w:val="false"/>
          <w:i w:val="false"/>
          <w:color w:val="000000"/>
          <w:sz w:val="28"/>
        </w:rPr>
        <w:t>
      12. Мемлекеттiк қызметті көрсету процесiнде құрылымдық бөлiмшелер (қызметкерлер) рәсімдерінің (іс-қимылдарының), өзара iс-қимылдарының реттілігін және мемлекеттік қызметті көрсету процесінде ақпараттық жүйелерді пайдалану тәртібін толық сипаттау осы регламентке 2-қосымшаға сәйкес мемлекеттік қызметті көрсетудің бизнес-процесстерінің анықтамалығында көрсетіледі.</w:t>
      </w:r>
    </w:p>
    <w:bookmarkEnd w:id="486"/>
    <w:bookmarkStart w:name="z548" w:id="487"/>
    <w:p>
      <w:pPr>
        <w:spacing w:after="0"/>
        <w:ind w:left="0"/>
        <w:jc w:val="left"/>
      </w:pPr>
      <w:r>
        <w:rPr>
          <w:rFonts w:ascii="Times New Roman"/>
          <w:b/>
          <w:i w:val="false"/>
          <w:color w:val="000000"/>
        </w:rPr>
        <w:t xml:space="preserve"> 5. Мемлекеттік қызметті көрсету ерекшеліктері ескеріле отырып қойылатын өзге талаптар</w:t>
      </w:r>
    </w:p>
    <w:bookmarkEnd w:id="487"/>
    <w:bookmarkStart w:name="z549" w:id="488"/>
    <w:p>
      <w:pPr>
        <w:spacing w:after="0"/>
        <w:ind w:left="0"/>
        <w:jc w:val="both"/>
      </w:pPr>
      <w:r>
        <w:rPr>
          <w:rFonts w:ascii="Times New Roman"/>
          <w:b w:val="false"/>
          <w:i w:val="false"/>
          <w:color w:val="000000"/>
          <w:sz w:val="28"/>
        </w:rPr>
        <w:t>
      13. Мемлекеттік қызметті көрсету орындарының мекенжайлары Ауыл шаруашылығы министрлігінің www.moa.gov.kz интернет-ресурсындағы "Мемлекеттік көрсетілетін қызметтер" бөлімінде орналастырылған.</w:t>
      </w:r>
    </w:p>
    <w:bookmarkEnd w:id="488"/>
    <w:bookmarkStart w:name="z550" w:id="489"/>
    <w:p>
      <w:pPr>
        <w:spacing w:after="0"/>
        <w:ind w:left="0"/>
        <w:jc w:val="both"/>
      </w:pPr>
      <w:r>
        <w:rPr>
          <w:rFonts w:ascii="Times New Roman"/>
          <w:b w:val="false"/>
          <w:i w:val="false"/>
          <w:color w:val="000000"/>
          <w:sz w:val="28"/>
        </w:rPr>
        <w:t>
      14. Көрсетілетін қызметті алушының мемлекеттік қызметті көрсету мәртебесі туралы ақпаратты мемлекеттік қызметтер көрсету мәселелері жөніндегі бірыңғай байланыс орталығы арқылы алуға мүмкіндігі бар.</w:t>
      </w:r>
    </w:p>
    <w:bookmarkEnd w:id="489"/>
    <w:bookmarkStart w:name="z551" w:id="490"/>
    <w:p>
      <w:pPr>
        <w:spacing w:after="0"/>
        <w:ind w:left="0"/>
        <w:jc w:val="both"/>
      </w:pPr>
      <w:r>
        <w:rPr>
          <w:rFonts w:ascii="Times New Roman"/>
          <w:b w:val="false"/>
          <w:i w:val="false"/>
          <w:color w:val="000000"/>
          <w:sz w:val="28"/>
        </w:rPr>
        <w:t>
      15. Мемлекеттік қызмет көрсету мәселелері жөніндегі анықтама қызметтерінің байланыс телефондары Ауыл шаруашылығы министрлігінің www.moa.gov.kz интернет-ресурсындағы "Мемлекеттік көрсетілетін қызметтер" бөлімінде орналастырылған. Мемлекеттік қызметтер көрсету мәселелері жөніндегі бірыңғай байланыс орталығы: 1414, 8-800-080-7777.</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r>
              <w:rPr>
                <w:rFonts w:ascii="Times New Roman"/>
                <w:b w:val="false"/>
                <w:i w:val="false"/>
                <w:color w:val="000000"/>
                <w:sz w:val="20"/>
              </w:rPr>
              <w:t xml:space="preserve"> (союды), жануарлардан алынатын өнім мен шикізатты</w:t>
            </w:r>
            <w:r>
              <w:rPr>
                <w:rFonts w:ascii="Times New Roman"/>
                <w:b w:val="false"/>
                <w:i w:val="false"/>
                <w:color w:val="000000"/>
                <w:sz w:val="20"/>
              </w:rPr>
              <w:t xml:space="preserve"> сақтауды, өңдеуді және сатуды жүзеге асыратын өндіріс</w:t>
            </w:r>
            <w:r>
              <w:rPr>
                <w:rFonts w:ascii="Times New Roman"/>
                <w:b w:val="false"/>
                <w:i w:val="false"/>
                <w:color w:val="000000"/>
                <w:sz w:val="20"/>
              </w:rPr>
              <w:t xml:space="preserve"> объектілеріне, сондай-ақ ветеринариялық препараттарды,</w:t>
            </w:r>
            <w:r>
              <w:rPr>
                <w:rFonts w:ascii="Times New Roman"/>
                <w:b w:val="false"/>
                <w:i w:val="false"/>
                <w:color w:val="000000"/>
                <w:sz w:val="20"/>
              </w:rPr>
              <w:t xml:space="preserve"> жем және жемазық қоспаларын өндіру, сақтау және сату</w:t>
            </w:r>
            <w:r>
              <w:rPr>
                <w:rFonts w:ascii="Times New Roman"/>
                <w:b w:val="false"/>
                <w:i w:val="false"/>
                <w:color w:val="000000"/>
                <w:sz w:val="20"/>
              </w:rPr>
              <w:t xml:space="preserve"> жөніндегі ұйымдарға есептік нөмірлер беру"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1-қосымша</w:t>
            </w:r>
          </w:p>
        </w:tc>
      </w:tr>
    </w:tbl>
    <w:bookmarkStart w:name="z560" w:id="491"/>
    <w:p>
      <w:pPr>
        <w:spacing w:after="0"/>
        <w:ind w:left="0"/>
        <w:jc w:val="left"/>
      </w:pPr>
      <w:r>
        <w:rPr>
          <w:rFonts w:ascii="Times New Roman"/>
          <w:b/>
          <w:i w:val="false"/>
          <w:color w:val="000000"/>
        </w:rPr>
        <w:t xml:space="preserve"> Көрсетілетін қызметті берушілердің мекенжайлары </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8"/>
        <w:gridCol w:w="1796"/>
        <w:gridCol w:w="8436"/>
      </w:tblGrid>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толық атауы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ветеринария басқармасы"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Жамбыл көшесі, 302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Құсайынов көшесі, 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"Солтүстік Қазақстан облысы Ақжар ауданының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Целинная көшесі, 13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"Солтүстік Қазақстан облысы Аққайың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 ауылы, Народная көшесі, 37</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"Солтүстік Қазақстан облысы Есіл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Тимофеев көшесі, 32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"Солтүстік Қазақстан облысы Жамбыл ауданының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 ауылы, Дружба көшесі, 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Водопроводная көшесі, 20</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"Қызылжар аудандық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Комаров көшесі, 2</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 қаласы, Абай Құнанбаев көшесі, 5</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"Солтүстік Қазақстан облысы Ғабит Мүсірепов атындағы аудан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 хан көшесі, 28</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Астана көшесі, 166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Целинная көшесі, 13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Крымская көшесі, 2А</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r>
        <w:trPr>
          <w:trHeight w:val="30" w:hRule="atLeast"/>
        </w:trPr>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әкімдігінің ветеринария бөлімі" коммуналдық мемлекеттік мекемесі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5-бабына сәйкес демалыс және мереке күндерінен басқа, күн сайын дүйсенбіден бастап жұманы қоса алғанда, сағат 13.00-ден 14.30-ға дейінгі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w:t>
            </w:r>
            <w:r>
              <w:rPr>
                <w:rFonts w:ascii="Times New Roman"/>
                <w:b w:val="false"/>
                <w:i w:val="false"/>
                <w:color w:val="000000"/>
                <w:sz w:val="20"/>
              </w:rPr>
              <w:t xml:space="preserve"> (союды), жануарлардан алынатын өнім мен шикізатты</w:t>
            </w:r>
            <w:r>
              <w:rPr>
                <w:rFonts w:ascii="Times New Roman"/>
                <w:b w:val="false"/>
                <w:i w:val="false"/>
                <w:color w:val="000000"/>
                <w:sz w:val="20"/>
              </w:rPr>
              <w:t xml:space="preserve"> сақтауды, өңдеуді және сатуды жүзеге асыратын өндіріс</w:t>
            </w:r>
            <w:r>
              <w:rPr>
                <w:rFonts w:ascii="Times New Roman"/>
                <w:b w:val="false"/>
                <w:i w:val="false"/>
                <w:color w:val="000000"/>
                <w:sz w:val="20"/>
              </w:rPr>
              <w:t xml:space="preserve"> объектілеріне, сондай-ақ ветеринариялық препараттарды,</w:t>
            </w:r>
            <w:r>
              <w:rPr>
                <w:rFonts w:ascii="Times New Roman"/>
                <w:b w:val="false"/>
                <w:i w:val="false"/>
                <w:color w:val="000000"/>
                <w:sz w:val="20"/>
              </w:rPr>
              <w:t xml:space="preserve"> жем және жемазық қоспаларын өндіру, сақтау және сату</w:t>
            </w:r>
            <w:r>
              <w:rPr>
                <w:rFonts w:ascii="Times New Roman"/>
                <w:b w:val="false"/>
                <w:i w:val="false"/>
                <w:color w:val="000000"/>
                <w:sz w:val="20"/>
              </w:rPr>
              <w:t xml:space="preserve"> жөніндегі ұйымдарға есептік нөмірлер беру" мемлекеттік</w:t>
            </w:r>
            <w:r>
              <w:rPr>
                <w:rFonts w:ascii="Times New Roman"/>
                <w:b w:val="false"/>
                <w:i w:val="false"/>
                <w:color w:val="000000"/>
                <w:sz w:val="20"/>
              </w:rPr>
              <w:t xml:space="preserve"> көрсетілетін қызмет регламентіне</w:t>
            </w:r>
            <w:r>
              <w:rPr>
                <w:rFonts w:ascii="Times New Roman"/>
                <w:b w:val="false"/>
                <w:i w:val="false"/>
                <w:color w:val="000000"/>
                <w:sz w:val="20"/>
              </w:rPr>
              <w:t xml:space="preserve"> 2-қосымша</w:t>
            </w:r>
          </w:p>
        </w:tc>
      </w:tr>
    </w:tbl>
    <w:bookmarkStart w:name="z569" w:id="492"/>
    <w:p>
      <w:pPr>
        <w:spacing w:after="0"/>
        <w:ind w:left="0"/>
        <w:jc w:val="left"/>
      </w:pPr>
      <w:r>
        <w:rPr>
          <w:rFonts w:ascii="Times New Roman"/>
          <w:b/>
          <w:i w:val="false"/>
          <w:color w:val="000000"/>
        </w:rPr>
        <w:t xml:space="preserve"> "Жануарларды өсіруді, жануарларды союға дайындауды (союды), жануарлардан алынатын өнім мен шикізатты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жөніндегі ұйымдарға есептік нөмірлер беру" мемлекеттік қызметін көрсетудің бизнес-процестерінің анықтамалығы</w:t>
      </w:r>
    </w:p>
    <w:bookmarkEnd w:id="492"/>
    <w:bookmarkStart w:name="z570" w:id="493"/>
    <w:p>
      <w:pPr>
        <w:spacing w:after="0"/>
        <w:ind w:left="0"/>
        <w:jc w:val="both"/>
      </w:pPr>
      <w:r>
        <w:rPr>
          <w:rFonts w:ascii="Times New Roman"/>
          <w:b w:val="false"/>
          <w:i w:val="false"/>
          <w:color w:val="000000"/>
          <w:sz w:val="28"/>
        </w:rPr>
        <w:t>
      а) көрсетілетін қызметті берушінің кеңсесі:</w:t>
      </w:r>
    </w:p>
    <w:bookmarkEnd w:id="493"/>
    <w:bookmarkStart w:name="z571"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2" w:id="495"/>
    <w:p>
      <w:pPr>
        <w:spacing w:after="0"/>
        <w:ind w:left="0"/>
        <w:jc w:val="both"/>
      </w:pPr>
      <w:r>
        <w:rPr>
          <w:rFonts w:ascii="Times New Roman"/>
          <w:b w:val="false"/>
          <w:i w:val="false"/>
          <w:color w:val="000000"/>
          <w:sz w:val="28"/>
        </w:rPr>
        <w:t>
      б) портал арқылы</w:t>
      </w:r>
    </w:p>
    <w:bookmarkEnd w:id="495"/>
    <w:bookmarkStart w:name="z573"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497"/>
    <w:p>
      <w:pPr>
        <w:spacing w:after="0"/>
        <w:ind w:left="0"/>
        <w:jc w:val="both"/>
      </w:pPr>
      <w:r>
        <w:rPr>
          <w:rFonts w:ascii="Times New Roman"/>
          <w:b w:val="false"/>
          <w:i w:val="false"/>
          <w:color w:val="000000"/>
          <w:sz w:val="28"/>
        </w:rPr>
        <w:t>
      Шартты белгілер</w:t>
      </w:r>
    </w:p>
    <w:bookmarkEnd w:id="497"/>
    <w:bookmarkStart w:name="z575"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