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78a3" w14:textId="a837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27 мамырдағы № 149 қаулысы. Солтүстік Қазақстан облысының Әділет департаментінде 2019 жылғы 7 маусымда № 5439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r>
        <w:rPr>
          <w:rFonts w:ascii="Times New Roman"/>
          <w:b w:val="false"/>
          <w:i w:val="false"/>
          <w:color w:val="000000"/>
          <w:sz w:val="28"/>
        </w:rPr>
        <w:t>" 2017 жылғы 06 ақпандағы № 58 (2017 жылғы 18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4079 болып тіркелді);</w:t>
      </w:r>
    </w:p>
    <w:bookmarkEnd w:id="3"/>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мемлекеттік көрсетілетін қызмет регламентін бекіту туралы" Солтүстік Қазақстан облысы әкімдігінің 2017 жылғы 6 ақпандағы № 58 қаулысына өзгеріс енгізу туралы</w:t>
      </w:r>
      <w:r>
        <w:rPr>
          <w:rFonts w:ascii="Times New Roman"/>
          <w:b w:val="false"/>
          <w:i w:val="false"/>
          <w:color w:val="000000"/>
          <w:sz w:val="28"/>
        </w:rPr>
        <w:t>" 2018 жылғы 30 қазандағы № 309 (2018 жылғы 05 қарашада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4968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"27" мамырдағы № 149 қаулысымен бекітілді</w:t>
            </w:r>
          </w:p>
        </w:tc>
      </w:tr>
    </w:tbl>
    <w:bookmarkStart w:name="z16" w:id="1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(бұдан әрі - Регламент)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тіркелді)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негізінде әзірленді.</w:t>
      </w:r>
    </w:p>
    <w:bookmarkEnd w:id="13"/>
    <w:bookmarkStart w:name="z19" w:id="14"/>
    <w:p>
      <w:pPr>
        <w:spacing w:after="0"/>
        <w:ind w:left="0"/>
        <w:jc w:val="both"/>
      </w:pPr>
      <w:r>
        <w:rPr>
          <w:rFonts w:ascii="Times New Roman"/>
          <w:b w:val="false"/>
          <w:i w:val="false"/>
          <w:color w:val="000000"/>
          <w:sz w:val="28"/>
        </w:rPr>
        <w:t>
      2.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қызметті (бұдан әрі – мемлекеттік көрсетілетін қызмет) ("Солтүстік Қазақстан облысы әкімдігінің ауыл шаруашылығы басқармасы" коммуналдық мемлекеттік мекемесі) облыстың жергілікті атқарушы органы (бұдан әрі – көрсетілетін қызметті беруші) көрсетеді.</w:t>
      </w:r>
    </w:p>
    <w:bookmarkEnd w:id="14"/>
    <w:bookmarkStart w:name="z20" w:id="15"/>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End w:id="15"/>
    <w:bookmarkStart w:name="z21" w:id="16"/>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ақылы негізде көрсетіледі.</w:t>
      </w:r>
    </w:p>
    <w:bookmarkEnd w:id="16"/>
    <w:bookmarkStart w:name="z22" w:id="17"/>
    <w:p>
      <w:pPr>
        <w:spacing w:after="0"/>
        <w:ind w:left="0"/>
        <w:jc w:val="both"/>
      </w:pPr>
      <w:r>
        <w:rPr>
          <w:rFonts w:ascii="Times New Roman"/>
          <w:b w:val="false"/>
          <w:i w:val="false"/>
          <w:color w:val="000000"/>
          <w:sz w:val="28"/>
        </w:rPr>
        <w:t>
      5. Порталға құжаттар топтамасы тапсырылған сәттен бастап мемлекеттік қызметті көрсету мерзімі:</w:t>
      </w:r>
    </w:p>
    <w:bookmarkEnd w:id="17"/>
    <w:bookmarkStart w:name="z23" w:id="18"/>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bookmarkEnd w:id="18"/>
    <w:bookmarkStart w:name="z24" w:id="19"/>
    <w:p>
      <w:pPr>
        <w:spacing w:after="0"/>
        <w:ind w:left="0"/>
        <w:jc w:val="both"/>
      </w:pPr>
      <w:r>
        <w:rPr>
          <w:rFonts w:ascii="Times New Roman"/>
          <w:b w:val="false"/>
          <w:i w:val="false"/>
          <w:color w:val="000000"/>
          <w:sz w:val="28"/>
        </w:rPr>
        <w:t>
      лицензияны қайта ресімдеу үшін – 3 (үш) жұмыс күні;</w:t>
      </w:r>
    </w:p>
    <w:bookmarkEnd w:id="19"/>
    <w:bookmarkStart w:name="z25" w:id="20"/>
    <w:p>
      <w:pPr>
        <w:spacing w:after="0"/>
        <w:ind w:left="0"/>
        <w:jc w:val="both"/>
      </w:pPr>
      <w:r>
        <w:rPr>
          <w:rFonts w:ascii="Times New Roman"/>
          <w:b w:val="false"/>
          <w:i w:val="false"/>
          <w:color w:val="000000"/>
          <w:sz w:val="28"/>
        </w:rPr>
        <w:t>
      лицензияның телнұсқасын беру үшін – 2 (екі) жұмыс күні;</w:t>
      </w:r>
    </w:p>
    <w:bookmarkEnd w:id="20"/>
    <w:bookmarkStart w:name="z26" w:id="2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bookmarkEnd w:id="21"/>
    <w:bookmarkStart w:name="z27" w:id="2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мерзімдерде өтінішті әрі қарай қараудан уәжді бас тартады.</w:t>
      </w:r>
    </w:p>
    <w:bookmarkEnd w:id="22"/>
    <w:bookmarkStart w:name="z28" w:id="23"/>
    <w:p>
      <w:pPr>
        <w:spacing w:after="0"/>
        <w:ind w:left="0"/>
        <w:jc w:val="both"/>
      </w:pPr>
      <w:r>
        <w:rPr>
          <w:rFonts w:ascii="Times New Roman"/>
          <w:b w:val="false"/>
          <w:i w:val="false"/>
          <w:color w:val="000000"/>
          <w:sz w:val="28"/>
        </w:rPr>
        <w:t>
      6. Мемлекеттік қызметті көрсету нысаны – электрондық (толық автоматтандырылған).</w:t>
      </w:r>
    </w:p>
    <w:bookmarkEnd w:id="23"/>
    <w:bookmarkStart w:name="z29" w:id="24"/>
    <w:p>
      <w:pPr>
        <w:spacing w:after="0"/>
        <w:ind w:left="0"/>
        <w:jc w:val="both"/>
      </w:pPr>
      <w:r>
        <w:rPr>
          <w:rFonts w:ascii="Times New Roman"/>
          <w:b w:val="false"/>
          <w:i w:val="false"/>
          <w:color w:val="000000"/>
          <w:sz w:val="28"/>
        </w:rPr>
        <w:t>
      7.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осы Регламенттің 15-тармағында көзделген жағдайларда және негіздер бойынша мемлекеттік қызметті көрсетуден бас тарту туралы уәжді жауап.</w:t>
      </w:r>
    </w:p>
    <w:bookmarkEnd w:id="24"/>
    <w:bookmarkStart w:name="z30" w:id="25"/>
    <w:p>
      <w:pPr>
        <w:spacing w:after="0"/>
        <w:ind w:left="0"/>
        <w:jc w:val="both"/>
      </w:pPr>
      <w:r>
        <w:rPr>
          <w:rFonts w:ascii="Times New Roman"/>
          <w:b w:val="false"/>
          <w:i w:val="false"/>
          <w:color w:val="000000"/>
          <w:sz w:val="28"/>
        </w:rPr>
        <w:t>
      Мемлекеттік қызметті көрсету нәтижесін беру нысаны – электрондық.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bookmarkEnd w:id="25"/>
    <w:bookmarkStart w:name="z31" w:id="26"/>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жекелеген қызмет түрлерімен айналысу құқығы үшін лицензиялық алым төлейді, ол "Салық және бюджетке төленетін басқа да міндетті төлемдер туралы" 2017 жылғы 25 желтоқсандағы Қазақстан Республикасының Кодексі (Салық кодексі) 554-бабының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6"/>
    <w:bookmarkStart w:name="z32" w:id="27"/>
    <w:p>
      <w:pPr>
        <w:spacing w:after="0"/>
        <w:ind w:left="0"/>
        <w:jc w:val="both"/>
      </w:pPr>
      <w:r>
        <w:rPr>
          <w:rFonts w:ascii="Times New Roman"/>
          <w:b w:val="false"/>
          <w:i w:val="false"/>
          <w:color w:val="000000"/>
          <w:sz w:val="28"/>
        </w:rPr>
        <w:t>
      1) осы қызмет түрлерiмен айналысу құқығы үшiн лицензияларды берген кезде лицензиялық алым – 10 (он) айлық есептік көрсеткіштерді (бұдан әрі – АЕК) құрайды;</w:t>
      </w:r>
    </w:p>
    <w:bookmarkEnd w:id="27"/>
    <w:bookmarkStart w:name="z33" w:id="28"/>
    <w:p>
      <w:pPr>
        <w:spacing w:after="0"/>
        <w:ind w:left="0"/>
        <w:jc w:val="both"/>
      </w:pPr>
      <w:r>
        <w:rPr>
          <w:rFonts w:ascii="Times New Roman"/>
          <w:b w:val="false"/>
          <w:i w:val="false"/>
          <w:color w:val="000000"/>
          <w:sz w:val="28"/>
        </w:rPr>
        <w:t>
      2) лицензияларды қайта ресімдегені үшін лицензиялық алым – лицензия беру кезіндегі мөлшерлеменің 10 (он) пайызын құрайды;</w:t>
      </w:r>
    </w:p>
    <w:bookmarkEnd w:id="28"/>
    <w:bookmarkStart w:name="z34" w:id="29"/>
    <w:p>
      <w:pPr>
        <w:spacing w:after="0"/>
        <w:ind w:left="0"/>
        <w:jc w:val="both"/>
      </w:pPr>
      <w:r>
        <w:rPr>
          <w:rFonts w:ascii="Times New Roman"/>
          <w:b w:val="false"/>
          <w:i w:val="false"/>
          <w:color w:val="000000"/>
          <w:sz w:val="28"/>
        </w:rPr>
        <w:t>
      3) лицензияның телнұсқасын бергені үшін лицензиялық алым – лицензия беру кезіндегі мөлшерлеменің 100 (жүз) пайызын құрайды.</w:t>
      </w:r>
    </w:p>
    <w:bookmarkEnd w:id="29"/>
    <w:bookmarkStart w:name="z35" w:id="30"/>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жүзеге асырылады.</w:t>
      </w:r>
    </w:p>
    <w:bookmarkEnd w:id="30"/>
    <w:bookmarkStart w:name="z36" w:id="31"/>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w:t>
      </w:r>
    </w:p>
    <w:bookmarkEnd w:id="31"/>
    <w:bookmarkStart w:name="z37" w:id="32"/>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немесе көрсетілетін қызметті беруші белгілеген жұмыс уақыты кестесіне сәйкес жүзеге асырылады).</w:t>
      </w:r>
    </w:p>
    <w:bookmarkEnd w:id="32"/>
    <w:bookmarkStart w:name="z38"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3"/>
    <w:bookmarkStart w:name="z39" w:id="34"/>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қызметті көрсету үшін қажетті құжаттардың тізбесі:</w:t>
      </w:r>
    </w:p>
    <w:bookmarkEnd w:id="34"/>
    <w:bookmarkStart w:name="z40" w:id="35"/>
    <w:p>
      <w:pPr>
        <w:spacing w:after="0"/>
        <w:ind w:left="0"/>
        <w:jc w:val="both"/>
      </w:pPr>
      <w:r>
        <w:rPr>
          <w:rFonts w:ascii="Times New Roman"/>
          <w:b w:val="false"/>
          <w:i w:val="false"/>
          <w:color w:val="000000"/>
          <w:sz w:val="28"/>
        </w:rPr>
        <w:t>
      1) лицензияны және (немесе) лицензияға қосымшаны алу үшін:</w:t>
      </w:r>
    </w:p>
    <w:bookmarkEnd w:id="35"/>
    <w:bookmarkStart w:name="z41" w:id="36"/>
    <w:p>
      <w:pPr>
        <w:spacing w:after="0"/>
        <w:ind w:left="0"/>
        <w:jc w:val="both"/>
      </w:pPr>
      <w:r>
        <w:rPr>
          <w:rFonts w:ascii="Times New Roman"/>
          <w:b w:val="false"/>
          <w:i w:val="false"/>
          <w:color w:val="000000"/>
          <w:sz w:val="28"/>
        </w:rPr>
        <w:t>
      Стандартқа 1-қосымшаға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bookmarkEnd w:id="36"/>
    <w:bookmarkStart w:name="z42" w:id="37"/>
    <w:p>
      <w:pPr>
        <w:spacing w:after="0"/>
        <w:ind w:left="0"/>
        <w:jc w:val="both"/>
      </w:pPr>
      <w:r>
        <w:rPr>
          <w:rFonts w:ascii="Times New Roman"/>
          <w:b w:val="false"/>
          <w:i w:val="false"/>
          <w:color w:val="000000"/>
          <w:sz w:val="28"/>
        </w:rPr>
        <w:t>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w:t>
      </w:r>
    </w:p>
    <w:bookmarkEnd w:id="37"/>
    <w:bookmarkStart w:name="z43" w:id="38"/>
    <w:p>
      <w:pPr>
        <w:spacing w:after="0"/>
        <w:ind w:left="0"/>
        <w:jc w:val="both"/>
      </w:pPr>
      <w:r>
        <w:rPr>
          <w:rFonts w:ascii="Times New Roman"/>
          <w:b w:val="false"/>
          <w:i w:val="false"/>
          <w:color w:val="000000"/>
          <w:sz w:val="28"/>
        </w:rPr>
        <w:t>
      Стандартқа 2-қосымшаға сәйкес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біліктілік талаптарына сәйкестігі туралы мәліметтер нысаны (бұдан әрі – мәліметтер нысаны);</w:t>
      </w:r>
    </w:p>
    <w:bookmarkEnd w:id="38"/>
    <w:bookmarkStart w:name="z44" w:id="39"/>
    <w:p>
      <w:pPr>
        <w:spacing w:after="0"/>
        <w:ind w:left="0"/>
        <w:jc w:val="both"/>
      </w:pPr>
      <w:r>
        <w:rPr>
          <w:rFonts w:ascii="Times New Roman"/>
          <w:b w:val="false"/>
          <w:i w:val="false"/>
          <w:color w:val="000000"/>
          <w:sz w:val="28"/>
        </w:rPr>
        <w:t>
      2) лицензиясы бар қызмет түрі шеңберінде лицензияға қосымшаны алу үшін:</w:t>
      </w:r>
    </w:p>
    <w:bookmarkEnd w:id="39"/>
    <w:bookmarkStart w:name="z45" w:id="40"/>
    <w:p>
      <w:pPr>
        <w:spacing w:after="0"/>
        <w:ind w:left="0"/>
        <w:jc w:val="both"/>
      </w:pPr>
      <w:r>
        <w:rPr>
          <w:rFonts w:ascii="Times New Roman"/>
          <w:b w:val="false"/>
          <w:i w:val="false"/>
          <w:color w:val="000000"/>
          <w:sz w:val="28"/>
        </w:rPr>
        <w:t>
      Стандартқа 1-қосымшаға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bookmarkEnd w:id="40"/>
    <w:bookmarkStart w:name="z46" w:id="41"/>
    <w:p>
      <w:pPr>
        <w:spacing w:after="0"/>
        <w:ind w:left="0"/>
        <w:jc w:val="both"/>
      </w:pPr>
      <w:r>
        <w:rPr>
          <w:rFonts w:ascii="Times New Roman"/>
          <w:b w:val="false"/>
          <w:i w:val="false"/>
          <w:color w:val="000000"/>
          <w:sz w:val="28"/>
        </w:rPr>
        <w:t>
      Стандартқа 2-қосымшаға сәйкес мәліметтер нысаны;</w:t>
      </w:r>
    </w:p>
    <w:bookmarkEnd w:id="41"/>
    <w:bookmarkStart w:name="z47" w:id="42"/>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42"/>
    <w:bookmarkStart w:name="z48" w:id="43"/>
    <w:p>
      <w:pPr>
        <w:spacing w:after="0"/>
        <w:ind w:left="0"/>
        <w:jc w:val="both"/>
      </w:pPr>
      <w:r>
        <w:rPr>
          <w:rFonts w:ascii="Times New Roman"/>
          <w:b w:val="false"/>
          <w:i w:val="false"/>
          <w:color w:val="000000"/>
          <w:sz w:val="28"/>
        </w:rPr>
        <w:t>
      Стандартқа 3-қосымшаға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bookmarkEnd w:id="43"/>
    <w:bookmarkStart w:name="z49" w:id="44"/>
    <w:p>
      <w:pPr>
        <w:spacing w:after="0"/>
        <w:ind w:left="0"/>
        <w:jc w:val="both"/>
      </w:pPr>
      <w:r>
        <w:rPr>
          <w:rFonts w:ascii="Times New Roman"/>
          <w:b w:val="false"/>
          <w:i w:val="false"/>
          <w:color w:val="000000"/>
          <w:sz w:val="28"/>
        </w:rPr>
        <w:t>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bookmarkEnd w:id="44"/>
    <w:bookmarkStart w:name="z50" w:id="45"/>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bookmarkEnd w:id="45"/>
    <w:bookmarkStart w:name="z51" w:id="46"/>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және (немесе) лицензияға қосымшаның телнұсқасын алу үшін:</w:t>
      </w:r>
    </w:p>
    <w:bookmarkEnd w:id="46"/>
    <w:bookmarkStart w:name="z52" w:id="47"/>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bookmarkEnd w:id="47"/>
    <w:bookmarkStart w:name="z53" w:id="48"/>
    <w:p>
      <w:pPr>
        <w:spacing w:after="0"/>
        <w:ind w:left="0"/>
        <w:jc w:val="both"/>
      </w:pPr>
      <w:r>
        <w:rPr>
          <w:rFonts w:ascii="Times New Roman"/>
          <w:b w:val="false"/>
          <w:i w:val="false"/>
          <w:color w:val="000000"/>
          <w:sz w:val="28"/>
        </w:rPr>
        <w:t>
      ЭҮТШ арқылы төленген жағдайларды қоспағанда, лицензияның телнұсқасын беру үшін лицензиялық алымның төленгенін растайтын құжаттың электрондық көшірмесі.</w:t>
      </w:r>
    </w:p>
    <w:bookmarkEnd w:id="48"/>
    <w:bookmarkStart w:name="z54" w:id="49"/>
    <w:p>
      <w:pPr>
        <w:spacing w:after="0"/>
        <w:ind w:left="0"/>
        <w:jc w:val="both"/>
      </w:pPr>
      <w:r>
        <w:rPr>
          <w:rFonts w:ascii="Times New Roman"/>
          <w:b w:val="false"/>
          <w:i w:val="false"/>
          <w:color w:val="000000"/>
          <w:sz w:val="28"/>
        </w:rPr>
        <w:t>
      Жеке тұлғаның жеке басын куәландыратын құжат, заңды тұлғаны тіркеу (қайта тіркеу), ЭҮТШ арқылы төленген жағдайларды қоспағанда,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49"/>
    <w:bookmarkStart w:name="z55" w:id="5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50"/>
    <w:bookmarkStart w:name="z56" w:id="51"/>
    <w:p>
      <w:pPr>
        <w:spacing w:after="0"/>
        <w:ind w:left="0"/>
        <w:jc w:val="both"/>
      </w:pPr>
      <w:r>
        <w:rPr>
          <w:rFonts w:ascii="Times New Roman"/>
          <w:b w:val="false"/>
          <w:i w:val="false"/>
          <w:color w:val="000000"/>
          <w:sz w:val="28"/>
        </w:rPr>
        <w:t>
      10. Мемлекеттік қызметті көрсету процесінің құрамына кіретін әрбір рәсімнің (іс-қимылдың) мазмұны және оның орындалу ұзақтығы:</w:t>
      </w:r>
    </w:p>
    <w:bookmarkEnd w:id="51"/>
    <w:bookmarkStart w:name="z57" w:id="5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өтінішті тіркеуді жүзеге асырады, оларды көрсетілетін қызметті берушінің басшысына тапсырады – 30 (отыз) минут;</w:t>
      </w:r>
    </w:p>
    <w:bookmarkEnd w:id="52"/>
    <w:bookmarkStart w:name="z58" w:id="53"/>
    <w:p>
      <w:pPr>
        <w:spacing w:after="0"/>
        <w:ind w:left="0"/>
        <w:jc w:val="both"/>
      </w:pPr>
      <w:r>
        <w:rPr>
          <w:rFonts w:ascii="Times New Roman"/>
          <w:b w:val="false"/>
          <w:i w:val="false"/>
          <w:color w:val="000000"/>
          <w:sz w:val="28"/>
        </w:rPr>
        <w:t>
      2) көрсетілетін қызметті берушінің басшысы құжаттар топтамасын құрылымдық бөлімшенің басшысына тапсырады – 30 (отыз) минут;</w:t>
      </w:r>
    </w:p>
    <w:bookmarkEnd w:id="53"/>
    <w:bookmarkStart w:name="z59" w:id="54"/>
    <w:p>
      <w:pPr>
        <w:spacing w:after="0"/>
        <w:ind w:left="0"/>
        <w:jc w:val="both"/>
      </w:pPr>
      <w:r>
        <w:rPr>
          <w:rFonts w:ascii="Times New Roman"/>
          <w:b w:val="false"/>
          <w:i w:val="false"/>
          <w:color w:val="000000"/>
          <w:sz w:val="28"/>
        </w:rPr>
        <w:t>
      3) құрылымдық бөлімшенің басшысы құжаттарды қосымшамен қоса өтінішті зерделейді және көрсетілетін қызметті берушінің құрылымдық бөлімшесінің жауапты орындаушысын айқындайды – 30 (отыз) минут;</w:t>
      </w:r>
    </w:p>
    <w:bookmarkEnd w:id="54"/>
    <w:bookmarkStart w:name="z60" w:id="55"/>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 ұсынылған құжаттардың толықтығын және рәсімдеу дұрыстығын тексереді, ұсынылған құжаттарды толық ұсынбаған жағдайда, мемлекеттік қызметті көрсету нәтижесінің жобасын дайындайды:</w:t>
      </w:r>
    </w:p>
    <w:bookmarkEnd w:id="55"/>
    <w:bookmarkStart w:name="z61" w:id="56"/>
    <w:p>
      <w:pPr>
        <w:spacing w:after="0"/>
        <w:ind w:left="0"/>
        <w:jc w:val="both"/>
      </w:pPr>
      <w:r>
        <w:rPr>
          <w:rFonts w:ascii="Times New Roman"/>
          <w:b w:val="false"/>
          <w:i w:val="false"/>
          <w:color w:val="000000"/>
          <w:sz w:val="28"/>
        </w:rPr>
        <w:t>
      өтінішті әрі қарай қарауда жазбаша дәлелденген бас тартуды береді:</w:t>
      </w:r>
    </w:p>
    <w:bookmarkEnd w:id="56"/>
    <w:bookmarkStart w:name="z62" w:id="57"/>
    <w:p>
      <w:pPr>
        <w:spacing w:after="0"/>
        <w:ind w:left="0"/>
        <w:jc w:val="both"/>
      </w:pPr>
      <w:r>
        <w:rPr>
          <w:rFonts w:ascii="Times New Roman"/>
          <w:b w:val="false"/>
          <w:i w:val="false"/>
          <w:color w:val="000000"/>
          <w:sz w:val="28"/>
        </w:rPr>
        <w:t>
      лицензияны және (немесе) лицензияға қосымшаны алу үшін – 9 (тоғыз) жұмыс күні;</w:t>
      </w:r>
    </w:p>
    <w:bookmarkEnd w:id="57"/>
    <w:bookmarkStart w:name="z63" w:id="58"/>
    <w:p>
      <w:pPr>
        <w:spacing w:after="0"/>
        <w:ind w:left="0"/>
        <w:jc w:val="both"/>
      </w:pPr>
      <w:r>
        <w:rPr>
          <w:rFonts w:ascii="Times New Roman"/>
          <w:b w:val="false"/>
          <w:i w:val="false"/>
          <w:color w:val="000000"/>
          <w:sz w:val="28"/>
        </w:rPr>
        <w:t>
      лицензияны және (немесе) лицензияға қосымшаны қайта ресімдеу үшін – 2 (екі) жұмыс күні;</w:t>
      </w:r>
    </w:p>
    <w:bookmarkEnd w:id="58"/>
    <w:bookmarkStart w:name="z64" w:id="59"/>
    <w:p>
      <w:pPr>
        <w:spacing w:after="0"/>
        <w:ind w:left="0"/>
        <w:jc w:val="both"/>
      </w:pPr>
      <w:r>
        <w:rPr>
          <w:rFonts w:ascii="Times New Roman"/>
          <w:b w:val="false"/>
          <w:i w:val="false"/>
          <w:color w:val="000000"/>
          <w:sz w:val="28"/>
        </w:rPr>
        <w:t>
      лицензияның телнұсқасын және (немесе) лицензияға қосымшаны алу үшін – 1 (бір) жұмыс күні;</w:t>
      </w:r>
    </w:p>
    <w:bookmarkEnd w:id="59"/>
    <w:bookmarkStart w:name="z65" w:id="60"/>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мемлекеттік қызметті көрсету нәтижесін келіседі және көрсетілетін қызметті берушінің басшысына қол қоюға тапсырады – 30 (отыз) минут;</w:t>
      </w:r>
    </w:p>
    <w:bookmarkEnd w:id="60"/>
    <w:bookmarkStart w:name="z66" w:id="6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қолын қояды және оны көрсетілетін қызметті алушыға жолдайды – 30 (отыз) минут.</w:t>
      </w:r>
    </w:p>
    <w:bookmarkEnd w:id="61"/>
    <w:bookmarkStart w:name="z67" w:id="62"/>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көрсету рәсімінің (іс-қимылдың) нәтижесі:</w:t>
      </w:r>
    </w:p>
    <w:bookmarkEnd w:id="62"/>
    <w:bookmarkStart w:name="z68" w:id="63"/>
    <w:p>
      <w:pPr>
        <w:spacing w:after="0"/>
        <w:ind w:left="0"/>
        <w:jc w:val="both"/>
      </w:pPr>
      <w:r>
        <w:rPr>
          <w:rFonts w:ascii="Times New Roman"/>
          <w:b w:val="false"/>
          <w:i w:val="false"/>
          <w:color w:val="000000"/>
          <w:sz w:val="28"/>
        </w:rPr>
        <w:t>
      1) құжаттарды қабылдау және тіркеу;</w:t>
      </w:r>
    </w:p>
    <w:bookmarkEnd w:id="63"/>
    <w:bookmarkStart w:name="z69" w:id="64"/>
    <w:p>
      <w:pPr>
        <w:spacing w:after="0"/>
        <w:ind w:left="0"/>
        <w:jc w:val="both"/>
      </w:pPr>
      <w:r>
        <w:rPr>
          <w:rFonts w:ascii="Times New Roman"/>
          <w:b w:val="false"/>
          <w:i w:val="false"/>
          <w:color w:val="000000"/>
          <w:sz w:val="28"/>
        </w:rPr>
        <w:t>
      2) көрсетілетін қызметті берушінің басшысының қарары;</w:t>
      </w:r>
    </w:p>
    <w:bookmarkEnd w:id="64"/>
    <w:bookmarkStart w:name="z70" w:id="65"/>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65"/>
    <w:bookmarkStart w:name="z71" w:id="66"/>
    <w:p>
      <w:pPr>
        <w:spacing w:after="0"/>
        <w:ind w:left="0"/>
        <w:jc w:val="both"/>
      </w:pPr>
      <w:r>
        <w:rPr>
          <w:rFonts w:ascii="Times New Roman"/>
          <w:b w:val="false"/>
          <w:i w:val="false"/>
          <w:color w:val="000000"/>
          <w:sz w:val="28"/>
        </w:rPr>
        <w:t>
      4) мемлекеттік қызметті көрсету нәтижесінің жобасын не электрондық түрінде мемлекеттік қызметті көрсетуден уәжді бас тартуды дайындайды;</w:t>
      </w:r>
    </w:p>
    <w:bookmarkEnd w:id="66"/>
    <w:bookmarkStart w:name="z72" w:id="67"/>
    <w:p>
      <w:pPr>
        <w:spacing w:after="0"/>
        <w:ind w:left="0"/>
        <w:jc w:val="both"/>
      </w:pPr>
      <w:r>
        <w:rPr>
          <w:rFonts w:ascii="Times New Roman"/>
          <w:b w:val="false"/>
          <w:i w:val="false"/>
          <w:color w:val="000000"/>
          <w:sz w:val="28"/>
        </w:rPr>
        <w:t>
      5) мемлекеттік қызметті көрсету нәтижесінің жобасын келісу және көрсетілетін қызметті берушінің басшысына қол қоюға тапсыру;</w:t>
      </w:r>
    </w:p>
    <w:bookmarkEnd w:id="67"/>
    <w:bookmarkStart w:name="z73" w:id="68"/>
    <w:p>
      <w:pPr>
        <w:spacing w:after="0"/>
        <w:ind w:left="0"/>
        <w:jc w:val="both"/>
      </w:pPr>
      <w:r>
        <w:rPr>
          <w:rFonts w:ascii="Times New Roman"/>
          <w:b w:val="false"/>
          <w:i w:val="false"/>
          <w:color w:val="000000"/>
          <w:sz w:val="28"/>
        </w:rPr>
        <w:t>
      6) көрсетілетін қызметті берушінің басшысымен мемлекеттік қызметті көрсету нәтижесіне қол қою және көрсетілетін қызметті берушіге жіберу.</w:t>
      </w:r>
    </w:p>
    <w:bookmarkEnd w:id="68"/>
    <w:bookmarkStart w:name="z74" w:id="6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9"/>
    <w:bookmarkStart w:name="z75" w:id="70"/>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қызметкерлері іске қосылды:</w:t>
      </w:r>
    </w:p>
    <w:bookmarkEnd w:id="70"/>
    <w:bookmarkStart w:name="z76" w:id="71"/>
    <w:p>
      <w:pPr>
        <w:spacing w:after="0"/>
        <w:ind w:left="0"/>
        <w:jc w:val="both"/>
      </w:pPr>
      <w:r>
        <w:rPr>
          <w:rFonts w:ascii="Times New Roman"/>
          <w:b w:val="false"/>
          <w:i w:val="false"/>
          <w:color w:val="000000"/>
          <w:sz w:val="28"/>
        </w:rPr>
        <w:t>
      1) көрсетілетін қызметті берушінің кеңсе маманы;</w:t>
      </w:r>
    </w:p>
    <w:bookmarkEnd w:id="71"/>
    <w:bookmarkStart w:name="z77"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78" w:id="73"/>
    <w:p>
      <w:pPr>
        <w:spacing w:after="0"/>
        <w:ind w:left="0"/>
        <w:jc w:val="both"/>
      </w:pPr>
      <w:r>
        <w:rPr>
          <w:rFonts w:ascii="Times New Roman"/>
          <w:b w:val="false"/>
          <w:i w:val="false"/>
          <w:color w:val="000000"/>
          <w:sz w:val="28"/>
        </w:rPr>
        <w:t>
      3) көрсетілетін қызметті берушінің құрылымдық бөлімшесінің жауапты орындаушысы;</w:t>
      </w:r>
    </w:p>
    <w:bookmarkEnd w:id="73"/>
    <w:bookmarkStart w:name="z79" w:id="74"/>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bookmarkEnd w:id="74"/>
    <w:bookmarkStart w:name="z80" w:id="75"/>
    <w:p>
      <w:pPr>
        <w:spacing w:after="0"/>
        <w:ind w:left="0"/>
        <w:jc w:val="both"/>
      </w:pPr>
      <w:r>
        <w:rPr>
          <w:rFonts w:ascii="Times New Roman"/>
          <w:b w:val="false"/>
          <w:i w:val="false"/>
          <w:color w:val="000000"/>
          <w:sz w:val="28"/>
        </w:rPr>
        <w:t>
      13. Әрбір рәсімнің (іс-қимылдың) ұзақтығын көрсете отырып, көрсетілетін қызметті берушінің құрылымдық бөлімшелері арасындағы әрбір рәсімнің (іс-қимылдың) өту реттілігін сипаттау:</w:t>
      </w:r>
    </w:p>
    <w:bookmarkEnd w:id="75"/>
    <w:bookmarkStart w:name="z81" w:id="7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өтінішті тіркеуді жүзеге асырады, оларды көрсетілетін қызметті берушінің басшысына тапсырады – 30 (отыз) минут;</w:t>
      </w:r>
    </w:p>
    <w:bookmarkEnd w:id="76"/>
    <w:bookmarkStart w:name="z82" w:id="77"/>
    <w:p>
      <w:pPr>
        <w:spacing w:after="0"/>
        <w:ind w:left="0"/>
        <w:jc w:val="both"/>
      </w:pPr>
      <w:r>
        <w:rPr>
          <w:rFonts w:ascii="Times New Roman"/>
          <w:b w:val="false"/>
          <w:i w:val="false"/>
          <w:color w:val="000000"/>
          <w:sz w:val="28"/>
        </w:rPr>
        <w:t>
      2) көрсетілетін қызметті берушінің басшысы құжаттар топтамасын құрылымдық бөлімшенің басшысына тапсырады – 30 (отыз) минут;</w:t>
      </w:r>
    </w:p>
    <w:bookmarkEnd w:id="77"/>
    <w:bookmarkStart w:name="z83" w:id="78"/>
    <w:p>
      <w:pPr>
        <w:spacing w:after="0"/>
        <w:ind w:left="0"/>
        <w:jc w:val="both"/>
      </w:pPr>
      <w:r>
        <w:rPr>
          <w:rFonts w:ascii="Times New Roman"/>
          <w:b w:val="false"/>
          <w:i w:val="false"/>
          <w:color w:val="000000"/>
          <w:sz w:val="28"/>
        </w:rPr>
        <w:t>
      3) құрылымдық бөлімшенің басшысы құжаттарды қосымшамен қоса өтінішті зерделейді және көрсетілетін қызметті берушінің құрылымдық бөлімшесінің жауапты орындаушысын айқындайды – 30 (отыз) минут;</w:t>
      </w:r>
    </w:p>
    <w:bookmarkEnd w:id="78"/>
    <w:bookmarkStart w:name="z84" w:id="79"/>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 ұсынылған құжаттардың толықтығын және рәсімдеу дұрыстығын тексереді, құжаттар топтамасын толық ұсынбаған жағдайда, өтінішті әрі қарай қарауда жазбаша дәлелденген бас тартуды береді:</w:t>
      </w:r>
    </w:p>
    <w:bookmarkEnd w:id="79"/>
    <w:bookmarkStart w:name="z85" w:id="80"/>
    <w:p>
      <w:pPr>
        <w:spacing w:after="0"/>
        <w:ind w:left="0"/>
        <w:jc w:val="both"/>
      </w:pPr>
      <w:r>
        <w:rPr>
          <w:rFonts w:ascii="Times New Roman"/>
          <w:b w:val="false"/>
          <w:i w:val="false"/>
          <w:color w:val="000000"/>
          <w:sz w:val="28"/>
        </w:rPr>
        <w:t>
      лицензияны және (немесе) лицензияға қосымшаны алу үшін – 9 (тоғыз) жұмыс күні;</w:t>
      </w:r>
    </w:p>
    <w:bookmarkEnd w:id="80"/>
    <w:bookmarkStart w:name="z86" w:id="81"/>
    <w:p>
      <w:pPr>
        <w:spacing w:after="0"/>
        <w:ind w:left="0"/>
        <w:jc w:val="both"/>
      </w:pPr>
      <w:r>
        <w:rPr>
          <w:rFonts w:ascii="Times New Roman"/>
          <w:b w:val="false"/>
          <w:i w:val="false"/>
          <w:color w:val="000000"/>
          <w:sz w:val="28"/>
        </w:rPr>
        <w:t>
      лицензияны және (немесе) лицензияға қосымшаны қайта ресімдеу үшін – 2 (екі) жұмыс күні;</w:t>
      </w:r>
    </w:p>
    <w:bookmarkEnd w:id="81"/>
    <w:bookmarkStart w:name="z87" w:id="82"/>
    <w:p>
      <w:pPr>
        <w:spacing w:after="0"/>
        <w:ind w:left="0"/>
        <w:jc w:val="both"/>
      </w:pPr>
      <w:r>
        <w:rPr>
          <w:rFonts w:ascii="Times New Roman"/>
          <w:b w:val="false"/>
          <w:i w:val="false"/>
          <w:color w:val="000000"/>
          <w:sz w:val="28"/>
        </w:rPr>
        <w:t>
      лицензияның телнұсқасын және (немесе) лицензияға қосымшаны алу үшін – 1 (бір) жұмыс күні;</w:t>
      </w:r>
    </w:p>
    <w:bookmarkEnd w:id="82"/>
    <w:bookmarkStart w:name="z88" w:id="83"/>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мемлекеттік қызметті көрсету нәтижесін келіседі және көрсетілетін қызметті берушінің басшысына қол қоюға тапсырады – 30 (отыз) минут;</w:t>
      </w:r>
    </w:p>
    <w:bookmarkEnd w:id="83"/>
    <w:bookmarkStart w:name="z89" w:id="8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қолын қояды және және оны көрсетілетін қызметті алушыға жолдайды – 30 (отыз) минут.</w:t>
      </w:r>
    </w:p>
    <w:bookmarkEnd w:id="84"/>
    <w:bookmarkStart w:name="z90" w:id="85"/>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өзара іс-қимыл тәртібін, сондай-ақ ақпараттық жүйелерді пайдалану тәртібін сипаттау</w:t>
      </w:r>
    </w:p>
    <w:bookmarkEnd w:id="85"/>
    <w:bookmarkStart w:name="z91" w:id="86"/>
    <w:p>
      <w:pPr>
        <w:spacing w:after="0"/>
        <w:ind w:left="0"/>
        <w:jc w:val="both"/>
      </w:pPr>
      <w:r>
        <w:rPr>
          <w:rFonts w:ascii="Times New Roman"/>
          <w:b w:val="false"/>
          <w:i w:val="false"/>
          <w:color w:val="000000"/>
          <w:sz w:val="28"/>
        </w:rPr>
        <w:t xml:space="preserve">
      14. Портал арқылы мемлекеттік қызметті көрсету кезінде көрсетілетін қызметті беруші мен көрсетілетін қызмет алушының іс-қимылдар тәртібі: </w:t>
      </w:r>
    </w:p>
    <w:bookmarkEnd w:id="86"/>
    <w:bookmarkStart w:name="z92" w:id="87"/>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87"/>
    <w:bookmarkStart w:name="z93" w:id="8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88"/>
    <w:bookmarkStart w:name="z94" w:id="89"/>
    <w:p>
      <w:pPr>
        <w:spacing w:after="0"/>
        <w:ind w:left="0"/>
        <w:jc w:val="both"/>
      </w:pPr>
      <w:r>
        <w:rPr>
          <w:rFonts w:ascii="Times New Roman"/>
          <w:b w:val="false"/>
          <w:i w:val="false"/>
          <w:color w:val="000000"/>
          <w:sz w:val="28"/>
        </w:rPr>
        <w:t>
      3) көрсетілетін қызметті берушімен электрондық сұрауды өңдеу (тексеру, тіркеу);</w:t>
      </w:r>
    </w:p>
    <w:bookmarkEnd w:id="89"/>
    <w:bookmarkStart w:name="z95" w:id="90"/>
    <w:p>
      <w:pPr>
        <w:spacing w:after="0"/>
        <w:ind w:left="0"/>
        <w:jc w:val="both"/>
      </w:pPr>
      <w:r>
        <w:rPr>
          <w:rFonts w:ascii="Times New Roman"/>
          <w:b w:val="false"/>
          <w:i w:val="false"/>
          <w:color w:val="000000"/>
          <w:sz w:val="28"/>
        </w:rPr>
        <w:t>
      4)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90"/>
    <w:bookmarkStart w:name="z96" w:id="91"/>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91"/>
    <w:bookmarkStart w:name="z97" w:id="92"/>
    <w:p>
      <w:pPr>
        <w:spacing w:after="0"/>
        <w:ind w:left="0"/>
        <w:jc w:val="both"/>
      </w:pPr>
      <w:r>
        <w:rPr>
          <w:rFonts w:ascii="Times New Roman"/>
          <w:b w:val="false"/>
          <w:i w:val="false"/>
          <w:color w:val="000000"/>
          <w:sz w:val="28"/>
        </w:rPr>
        <w:t xml:space="preserve">
      6) көрсетілетін қызметті алушының жеке кабинетінде мемлекеттік көрсетілетін қызметтерді алу тарихында мемлекеттік қызмет көрсетудің нәтижесін алуы. </w:t>
      </w:r>
    </w:p>
    <w:bookmarkEnd w:id="92"/>
    <w:bookmarkStart w:name="z98" w:id="93"/>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жүгіну тәртібі мен рәсімдері (іс-қимылдары)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93"/>
    <w:bookmarkStart w:name="z99" w:id="94"/>
    <w:p>
      <w:pPr>
        <w:spacing w:after="0"/>
        <w:ind w:left="0"/>
        <w:jc w:val="both"/>
      </w:pPr>
      <w:r>
        <w:rPr>
          <w:rFonts w:ascii="Times New Roman"/>
          <w:b w:val="false"/>
          <w:i w:val="false"/>
          <w:color w:val="000000"/>
          <w:sz w:val="28"/>
        </w:rPr>
        <w:t>
      15. Көрсетілетін қызметті беруші мемлекеттік қызметті көрсетуден мынадай негіздер бойынша бас тартады:</w:t>
      </w:r>
    </w:p>
    <w:bookmarkEnd w:id="94"/>
    <w:bookmarkStart w:name="z100" w:id="95"/>
    <w:p>
      <w:pPr>
        <w:spacing w:after="0"/>
        <w:ind w:left="0"/>
        <w:jc w:val="both"/>
      </w:pPr>
      <w:r>
        <w:rPr>
          <w:rFonts w:ascii="Times New Roman"/>
          <w:b w:val="false"/>
          <w:i w:val="false"/>
          <w:color w:val="000000"/>
          <w:sz w:val="28"/>
        </w:rPr>
        <w:t>
      1) осы көрсетілетін қызметті алушылар санаты үшiн Қазақстан Республикасының заңдарында тыйым салынған қызмет түрiмен айналысу;</w:t>
      </w:r>
    </w:p>
    <w:bookmarkEnd w:id="95"/>
    <w:bookmarkStart w:name="z101" w:id="96"/>
    <w:p>
      <w:pPr>
        <w:spacing w:after="0"/>
        <w:ind w:left="0"/>
        <w:jc w:val="both"/>
      </w:pPr>
      <w:r>
        <w:rPr>
          <w:rFonts w:ascii="Times New Roman"/>
          <w:b w:val="false"/>
          <w:i w:val="false"/>
          <w:color w:val="000000"/>
          <w:sz w:val="28"/>
        </w:rPr>
        <w:t>
      2) лицензиялық алымды енгізбеу;</w:t>
      </w:r>
    </w:p>
    <w:bookmarkEnd w:id="96"/>
    <w:bookmarkStart w:name="z102" w:id="97"/>
    <w:p>
      <w:pPr>
        <w:spacing w:after="0"/>
        <w:ind w:left="0"/>
        <w:jc w:val="both"/>
      </w:pPr>
      <w:r>
        <w:rPr>
          <w:rFonts w:ascii="Times New Roman"/>
          <w:b w:val="false"/>
          <w:i w:val="false"/>
          <w:color w:val="000000"/>
          <w:sz w:val="28"/>
        </w:rPr>
        <w:t>
      3) көрсетілетін қызметті алушының бiлiктiлiк талаптарына сәйкес болмауы;</w:t>
      </w:r>
    </w:p>
    <w:bookmarkEnd w:id="97"/>
    <w:bookmarkStart w:name="z103" w:id="98"/>
    <w:p>
      <w:pPr>
        <w:spacing w:after="0"/>
        <w:ind w:left="0"/>
        <w:jc w:val="both"/>
      </w:pPr>
      <w:r>
        <w:rPr>
          <w:rFonts w:ascii="Times New Roman"/>
          <w:b w:val="false"/>
          <w:i w:val="false"/>
          <w:color w:val="000000"/>
          <w:sz w:val="28"/>
        </w:rPr>
        <w:t>
      4) көрсетілетін қызметті алушының лицензия беру кезінде қойылатын талаптарға сәйкес келмеуі туралы тиісті келісім беретін мемлекеттiк органнан жауаптың болуы;</w:t>
      </w:r>
    </w:p>
    <w:bookmarkEnd w:id="98"/>
    <w:bookmarkStart w:name="z104" w:id="99"/>
    <w:p>
      <w:pPr>
        <w:spacing w:after="0"/>
        <w:ind w:left="0"/>
        <w:jc w:val="both"/>
      </w:pPr>
      <w:r>
        <w:rPr>
          <w:rFonts w:ascii="Times New Roman"/>
          <w:b w:val="false"/>
          <w:i w:val="false"/>
          <w:color w:val="000000"/>
          <w:sz w:val="28"/>
        </w:rPr>
        <w:t>
      5) көрсетілетін қызметті алушыға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тыйым салатын заңды күшiне енген сот шешімінің (үкiмiнiң) бар болуы;</w:t>
      </w:r>
    </w:p>
    <w:bookmarkEnd w:id="99"/>
    <w:bookmarkStart w:name="z105" w:id="100"/>
    <w:p>
      <w:pPr>
        <w:spacing w:after="0"/>
        <w:ind w:left="0"/>
        <w:jc w:val="both"/>
      </w:pPr>
      <w:r>
        <w:rPr>
          <w:rFonts w:ascii="Times New Roman"/>
          <w:b w:val="false"/>
          <w:i w:val="false"/>
          <w:color w:val="000000"/>
          <w:sz w:val="28"/>
        </w:rPr>
        <w:t>
      6) сот орындаушысы ұсынымының негiзiнде сот шешімі бойынша көрсетілетін қызметті алушыға-борышкерге лицензияны беруге уақытша жол бермеу.</w:t>
      </w:r>
    </w:p>
    <w:bookmarkEnd w:id="100"/>
    <w:bookmarkStart w:name="z106" w:id="101"/>
    <w:p>
      <w:pPr>
        <w:spacing w:after="0"/>
        <w:ind w:left="0"/>
        <w:jc w:val="left"/>
      </w:pPr>
      <w:r>
        <w:rPr>
          <w:rFonts w:ascii="Times New Roman"/>
          <w:b/>
          <w:i w:val="false"/>
          <w:color w:val="000000"/>
        </w:rPr>
        <w:t xml:space="preserve"> 5. Электрондық нысанда көрсетілетін мемлекеттік қызметті көрсету ерекшеліктері ескеріле отырып қойылатын өзге талаптар</w:t>
      </w:r>
    </w:p>
    <w:bookmarkEnd w:id="101"/>
    <w:bookmarkStart w:name="z107" w:id="102"/>
    <w:p>
      <w:pPr>
        <w:spacing w:after="0"/>
        <w:ind w:left="0"/>
        <w:jc w:val="both"/>
      </w:pPr>
      <w:r>
        <w:rPr>
          <w:rFonts w:ascii="Times New Roman"/>
          <w:b w:val="false"/>
          <w:i w:val="false"/>
          <w:color w:val="000000"/>
          <w:sz w:val="28"/>
        </w:rPr>
        <w:t>
      16. Мемлекеттік қызметті көрсету орнының мекенжайы ауыл шаруашылығы министрлігінің www.mgov.kz интернет-ресурсында орналастырылған.</w:t>
      </w:r>
    </w:p>
    <w:bookmarkEnd w:id="102"/>
    <w:bookmarkStart w:name="z108" w:id="103"/>
    <w:p>
      <w:pPr>
        <w:spacing w:after="0"/>
        <w:ind w:left="0"/>
        <w:jc w:val="both"/>
      </w:pPr>
      <w:r>
        <w:rPr>
          <w:rFonts w:ascii="Times New Roman"/>
          <w:b w:val="false"/>
          <w:i w:val="false"/>
          <w:color w:val="000000"/>
          <w:sz w:val="28"/>
        </w:rPr>
        <w:t>
      17. Көрсетілетін қызметті алушының ЭЦҚ болу шартымен, мемлекеттік көрсетілетін қызметті портал арқылы электрондық нысанда алу мүмкіндігі бар.</w:t>
      </w:r>
    </w:p>
    <w:bookmarkEnd w:id="103"/>
    <w:bookmarkStart w:name="z109" w:id="104"/>
    <w:p>
      <w:pPr>
        <w:spacing w:after="0"/>
        <w:ind w:left="0"/>
        <w:jc w:val="both"/>
      </w:pPr>
      <w:r>
        <w:rPr>
          <w:rFonts w:ascii="Times New Roman"/>
          <w:b w:val="false"/>
          <w:i w:val="false"/>
          <w:color w:val="000000"/>
          <w:sz w:val="28"/>
        </w:rPr>
        <w:t>
      18.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104"/>
    <w:bookmarkStart w:name="z110" w:id="105"/>
    <w:p>
      <w:pPr>
        <w:spacing w:after="0"/>
        <w:ind w:left="0"/>
        <w:jc w:val="both"/>
      </w:pPr>
      <w:r>
        <w:rPr>
          <w:rFonts w:ascii="Times New Roman"/>
          <w:b w:val="false"/>
          <w:i w:val="false"/>
          <w:color w:val="000000"/>
          <w:sz w:val="28"/>
        </w:rPr>
        <w:t>
      19. Мемлекеттік қызмет көрсету мәселелері жөніндегі анықтамалық қызметтердің байланыс телефондары 8 (7172) 55-59-61, мемлекеттік қызметтер көрсету мәселелері жөніндегі бірыңғай байланыс орталығы: 1414.</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қосымша</w:t>
            </w:r>
          </w:p>
        </w:tc>
      </w:tr>
    </w:tbl>
    <w:bookmarkStart w:name="z112" w:id="106"/>
    <w:p>
      <w:pPr>
        <w:spacing w:after="0"/>
        <w:ind w:left="0"/>
        <w:jc w:val="left"/>
      </w:pPr>
      <w:r>
        <w:rPr>
          <w:rFonts w:ascii="Times New Roman"/>
          <w:b/>
          <w:i w:val="false"/>
          <w:color w:val="000000"/>
        </w:rPr>
        <w:t xml:space="preserve"> Портал арқылы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 көрсету бизнес-процесстерінің анықтамалығы</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Шартты белгілер:</w:t>
      </w:r>
    </w:p>
    <w:bookmarkEnd w:id="108"/>
    <w:bookmarkStart w:name="z11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