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183c" w14:textId="ec918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3 сәуірдегі № 70 қаулысы. Солтүстік Қазақстан облысының Әділет департаментінде 2019 жылғы 4 сәуірде № 5318 болып тіркелді. Күші жойылды - Солтүстік Қазақстан облысы әкімдігінің 2020 жылғы 1 сәуірдегі № 78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01.04.2020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"Тыңайтқыштардың құнын (органикалық тыңайтқыштарды қоспағанда) субсидиялау қағидаларын бекіту туралы" Қазақстан Республикасы Ауыл шаруашылығы министрінің 2015 жылғы 6 сәуірдегі № 4-4/305 бұйрығымен (Нормативтік құқықтық актілерді мемлекеттік тіркеу тізілімінде № 11223 болып тіркелді) бекітілген Тыңайтқыштардың құнын (органикалық тыңайтқыштарды қоспағанда) субсидиялау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субсидиялардың нормалары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"Субсидияланатын тыңайтқыштар түрлерінің тізбесін және тыңайтқыштарды сатушыдан сатып алынған тыңайтқыштардың 1 тоннасына (килограмына, литріне) арналған субсидиялардың нормаларын бекіту туралы" 2018 жылғы 13 наурыздағы № 69 </w:t>
      </w:r>
      <w:r>
        <w:rPr>
          <w:rFonts w:ascii="Times New Roman"/>
          <w:b w:val="false"/>
          <w:i w:val="false"/>
          <w:color w:val="000000"/>
          <w:sz w:val="28"/>
        </w:rPr>
        <w:t>қаулысының</w:t>
      </w:r>
      <w:r>
        <w:rPr>
          <w:rFonts w:ascii="Times New Roman"/>
          <w:b w:val="false"/>
          <w:i w:val="false"/>
          <w:color w:val="000000"/>
          <w:sz w:val="28"/>
        </w:rPr>
        <w:t xml:space="preserve"> (2018 жылғы 19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4604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"03" сәуірдегі № 70 қаулысына қосымша</w:t>
            </w:r>
          </w:p>
        </w:tc>
      </w:tr>
    </w:tbl>
    <w:bookmarkStart w:name="z15" w:id="9"/>
    <w:p>
      <w:pPr>
        <w:spacing w:after="0"/>
        <w:ind w:left="0"/>
        <w:jc w:val="left"/>
      </w:pPr>
      <w:r>
        <w:rPr>
          <w:rFonts w:ascii="Times New Roman"/>
          <w:b/>
          <w:i w:val="false"/>
          <w:color w:val="000000"/>
        </w:rPr>
        <w:t xml:space="preserve"> Тыңайтқыштардың субсидияланатын түрлерінің тізбесі және сатушыдан сатып алынған тыңайтқыштардың 1 тоннасына (литріне, килограмына) арналған субсидиялар нормалары </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əкімдігінің 25.10.2019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866"/>
        <w:gridCol w:w="7554"/>
        <w:gridCol w:w="241"/>
        <w:gridCol w:w="104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тыңайтқыш түрлері</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құрамындағы әрекет етуші заттар,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берілетін субсидия нормалары, теңге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селитрасы</w:t>
            </w:r>
          </w:p>
        </w:tc>
        <w:tc>
          <w:tcPr>
            <w:tcW w:w="7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34,4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 селитра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маркалы аммиакты селитра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22 768</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кристалды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түйіршіктелген</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маркалы түйіршіктелген аммоний сульфаты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 S-24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 21%N+24%S</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Б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 сұйық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N-28-34, K2O-0,052, SO3-0,046, Fe-0,04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49 107</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КАС-32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азотты тыңайтқыш (КАС)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- 6,8, N нитратты - 6,8, N амидті - 13,5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"КАС-PS" сұйық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 Р-1, S-1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тыңайтқыштары</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суперфосфат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Шілісай кен орнының фосфорит ұны және концентраты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тыңайтқыш - супрефос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Ca-14, Mg-0,5, SO3-25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P-46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тыңайтқыштары</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электролитті</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K20-48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Solumop маркалы калий хлориді</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-42, KCl-65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(калий сульфаты) тазартылған</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K2O-53, SO3- 45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агрохимикаты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(күкірт қышқылды калий)</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K2O-51,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сульфаты (Krista SOP)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(Yara Tera Krista SOP)</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K2O-52, SO3- 45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калий минералды тыңайтқышы (калий сульфаты) тазартылған</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K2O-53, S-18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тыңайтқыштар</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Фосфорлы-калийлі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P-27, K-5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15:15:15 маркалы нитроаммофоска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15:15:15 маркалы азотты-фосфорлы-калийлі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NPK-тыңайтқыщ</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азотты-фосфорлы-калийлі минералды тыңайтқыш (NPK-тыңайтқыш)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Азотты-фосфорлы-калийлі тыңайтқыш - нитроаммофоска (азофоска), 15:15:15 маркалы NPK-тыңайтқыш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(16:16:16) маркалы нитроаммофоска (азофоска) азотты- қышқылды бөлініс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 нитроаммофоска (азофоска), 16:16:16 маркалы NPK-тыңайтқыш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маркалы кешенді азотты-фосфорлы-калийлі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NPK 16:16:16 маркалы нитроаммофоска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16:16:16,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азотты-фосфорлы-калийлі минералды тыңайтқыш (NPK қоспа тыңайтқыштары)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P-14,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10:20:20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P-20, K-20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13:19:19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P-19, K-19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14:14:23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Нитроаммофоска, 10:26:26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10:26:26 маркалы азотты-фосфорлы-калийлі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NPK-1 (диаммофоска)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Нитроаммофоска 23:13:8 маркалы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8:20:30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P-20, K-30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 маркалы нитроаммофоска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P-14, K-23, S-1,7, Ca-0,5, Mg-1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 маркалы нитроаммофоска</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 P-13, K-8, S-1, Ca-0,5, Mg-0,5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Азотты-фосфорлы-калийлі тыңайтқыш (диаммофоска), 10:26:26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P-26, K-26, S-1, Ca-0,8, Mg-0,8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Жақсартылған түйіршіктелген құрамдағы нитроаммофоска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P-16, K-16, S-2, Ca-1, Mg-0,6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азот-фосфор-калий-күкірт бар тыңайтқыш, (NPКS-тыңайтқыш)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 Р2О5-9,6, К2О-8,0, SO3-12,0, СаО-10,2, MgO-0,5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42 092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А, Б, В маркалы (NPS-тыңайтқыш)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аммонийлі- 6,0, Р2О5-11,0, SO3-15,0, СаО-14,0; MgO-0,25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фосфор-калий бар тыңайтқыш (РК-тыңайтқыш)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Р2О5-14, К2О-8,0, СаО-13,2,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фосфор-калий-күкірт бар тыңайтқыш (РКS-тыңайтқыш)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Р2О5-13,1, К2О-7,0, SО3-7,0, СаО-13,3, MgО-0,4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фосфор-калий бар тыңайтқыш (РS-тыңайтқыш)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Р2О5-11,0,SO3-10,0, СаО-13,5, MgO-0,45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23 592</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азот-фосфор-калий бар тыңайтқыш, NP+S=20:20+14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маркалы құрамында күрделі азот-фосфор-күкірт бар тыңайтқыш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20:20 маркалы құрамында күрделі азот-фосфор бар тыңайтқыш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S-8-14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күрделі азот-күкірт бар тыңайтқыш (NP+S-тыңайтқыш)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Удобрение азотно-фосфорное серосодержащее, марки NP+S=16:20+12</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S-14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азот-фосфор-күкірт бар тыңайтқыш, SiB маркалы (модификацияланған минералды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P2O5-24, CaO-14, Mg-0,5, SO3-25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Сульфоаммофос агрохимикаты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P-20, S-12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 арнайы суда еритін, А маркалы</w:t>
            </w:r>
          </w:p>
        </w:tc>
        <w:tc>
          <w:tcPr>
            <w:tcW w:w="7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N-12, P-61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азықтық моноаммоний фосфат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Моноаммонийфосфат(МАР)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 маркалы суда еритін кристалды моноаммонийфосфат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 маркалы суда еритін кристалды моноаммонийфосфат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фосфат тыңайтылатын</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P-52, K-34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Монокалий фосфат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монофосфаты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P2O5-51,46-51,5, K20-33,8-34,0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MKP тыңайтқышы (монокалий 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YaraTeraKrista MKP тыңайтқышы (монокалий фосфат)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 фосфат тыңайтқышы NPK 0-52-34</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P2O5-52,03, K20-34,26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МКР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P-52, K-34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Калий монофосфаты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P2O5-52, K20-34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Монокалийфосфат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Р-52, К-34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Бурофос РК органоминералды тыңайтқышы, А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Р2О5-10; К2О-10; СаО-9,5; MgO-1,1; органикалық көміртек-14,0; гумин қышқылдары –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Бурофос Р органоминералды тыңайтқышы, А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Р2О5-12; СаО-16; MgO 1,6; органикалық көміртек-14,0; гумин қышқылдары – 16,0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Микротыңайтқыштар</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"МЭРС" микробиотыңайтқышы" құрамында микроэлементтер бар қоректі ерітінділер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фитоқосынды Fe-2,5, фитоқосынды Mo-2,0, фитоқосынды Cu-1,0, фитоқосынды Zn-2,5, фитоқосынды Mn-1,0, фитоқосынды Сo-0,5, фитоқосынды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2 008,9</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YaraLivaCalcinit (кальций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концентратталған</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CaO-32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А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N-14,9; CaO-27,0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Б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N-14,5; CaO-26,3; B-0,3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В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K2O-3,0; CaO-26,0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(кальций селитрасы), Г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N-12,0; CaO-23,8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N-15,5,Ca-18,8, NO3-14,4, NH3-1,1, CaO-26,3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Haifa Кальций селитрасы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N-15,5, NH4-1,1, NO3-14,4, CaO-26,5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KristalonSpecial18-18-18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NH4-3,3, NO3-4,9, Nкарб- 9,8, P2O5-18, K2O-18, MgO-3, SO3-5, B-0,025, Cu-0,01, Fe- 0,07,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KristalonRed12-12-36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NH4-1,9, NO3-10,1, P2O5-12, K2O-36, MgO-1, SO3-2,5,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KristalonYellow13-40-13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NH4- 8,6, NO3-4,4, P2O5-40, K2O-13, B-0,025, Cu-0,01, Fe-0,07, Mn-0,04, Zn-0,025, Mo-0,004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Kristalon Cucumber 14-11-31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NO3-7, Nкарб-7, P2O5-11, K2O-31, MgO-2,5, SO3-5, B-0,02, Cu-0,01, Fe-0,15, Mn-0,1, Zn-0,01,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Kristalon Brown 3-11-38 құрамында микроэлементтер бар кешенді суда еритін NPK тыңайтқыш</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Kristalon Brown 3-11-38 (қоңыр кристаллон)</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N-NO3-3, P2O5-11, K2O-38, MgO-4, SO3-27,5, B-0,025, CuO-0,1, Fe-0,07, Mn-0,04, Mo-0,004, Zn-0,025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RexolinD12 тыңайтқышы, DTPA темір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D12 тыңайтқышы, DTPA темір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Q40 тыңайтқышы EDDHA темір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Q40 тыңайтқышы, EDDHA темір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Fe-13" маркалы Ультрамаг кристалды микроэлементтер хелатты тыңайтқыштар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Zn15 тыңайтқышы EDTA мырыш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1 659,5</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Zn15 тыңайтқышы, EDTA мырыш хелаты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Zn -15" маркалы Ультрамаг кристалды микроэлементтер хелатты тыңайтқыштар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Mn13 тыңайтқышы EDTA марганец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1 646,5</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Mn13 тыңайтқышы, EDTA марганец хелаты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Mn -13" маркалы Ультрамаг кристалды микроэлементтер хелатты тыңайтқыштар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Cu15 тыңайтқыщы, EDTA мыс хелаты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Tera Rexolin Cu15 тыңайтқышы, EDTA мыс хелаты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 Cu -15" маркалы Ультрамаг кристалды микроэлементтер хелатты тыңайтқыштар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2 589,5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Ca10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Ca10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Stopit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 + адьюванттар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Yara Vita Rexolin APN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2 132,5</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APN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B-0,85, Cu-0,25, Fe-6, Mn-2,4, Zn-1,3, Mo-0,25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Rexolin ABC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Rexolin ABC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K2O-12, MgO-3, SO3-6,2, B-0,5, Cu-1,5,Fe-4, Mn-4, Zn-1,5, Mo-0,1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Tenso Coctail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Tenso Coctail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B-0,52, Cu-0,53, Fe-3,8, Mn-2,57, Zn-0,53, Mo-0,13, CaO-3,6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Brassitrel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MgO-8,3, SО3-28,75, B-8, Vn-7, Mo-0,4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agriphos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P205-29,1, K20-6,4,Cu-1, Fe-0,3, Mn-1,4,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ZINTRAC 700</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Zn-40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MOLYTRAC 250</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P2O5-15,3, Mo-15,3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BORTRAC 150</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N-4,7,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 KOMBIPHOS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P205-29,7, K20-5,1, MgO-4,5, Mn-0,7, Zn-0,34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магний 7-сулы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MgO-16,4, S-12,9</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(Krista MgS)</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 (Yara Tera Krista MgS)</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Mg2O-16, SO3- 32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қышқылды магний (магний сульфаты), А маркалы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MgO-29,7; S-23,5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қышқылды магний (магний сульфаты), Б маркалы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MgO-28,1; S-22,4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қышқылды магний (магний сульфаты), В маркалы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MgO-16,9; S-13,5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Магний сульфаты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MgSO4 7H2O-98,0-98,2; SO3-13,0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K Plus тыңайтқышы (калий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K Plus тыңайтқышы (калий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N-13,7, NO3-13,7, K2O - 46,3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қышқылды калий минералды тыңайтқышы (калий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қышқылды калий (калий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Калий нитраты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N-13,6, K2O-46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Multi-K GG калий селитрасы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N-13,5, K2O-46,2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 маркалы техникалық калий селитрасы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N-13,9, K2O - 46,7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Krista MAG тыңайтқышы (магний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Tera Krista MAG тыңайтқышы (магний нитраты)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N-3-11, NO3-11, MgO - 15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 (магний селитрасы)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N-11,1; MgO - 15,5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6-сулы азот қышқылды магний (магний селитрасы)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 - 15,5; N-11,1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BlackJak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-19-21, фульво қышқылдары-3-5, ульмин қышқылдары және гумин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foliar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қышқылдары-9,3, N-2,1, B-0,02, Zn-0,07, Mn-0,04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Terra-Sorb complex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 20, N-5,5, B-1,5, Zn-0,1, Mn-0,1, Fe-1,0, Mg-0,8,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Millerplex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N-3, P205-3, K20-3, теңіз балдырлары сығындысы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VitaТМAzos 300ТМ</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S-22,8, N-15,2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Yara Mila Complex 12-11-18 хлорсыз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P2O5-11, K2O-18, MgO-2,7, SO3-20, B-0,015, Mn-0,02, Zn-0,02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маркалы Биостим органикалық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қышқылдары-5,5, полисахаридтер -7,0, N-4,5, Р2О5-5,0, К2О- 2,5, MgO-1,0, Fe-0,2, Mn-0,2, Zn-0,2, Cu-0,1, B-0,1, Mo-0,01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маркалы Биостим органикалық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 10,0, N-6,0, К2О-3,0, SO3- 5,0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 маркалы Биостим органикалық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-4,0, N-4,0, Р2О5-10,0, SO3- 1,0, MgO-2,0, Fe-0,4, Mn-0,2, Zn-0,2,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2 388,5</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маркалы Биостим органикалық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-7,0, N-5,5, Р2О5-4,5, К2О- 4,0, SO3-2,0, MgO-2,0, Fe-0,3, Mn-0,7, Zn-0,6, Cu-0,4, B-0,2, Mo-0,02, Co-0,02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маркалы Биостим органикалық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қышқылдары-6,0, N-1,2, SO3-8,0, MgO-3,0, Fe-0,2, Mn-1,0, Zn-0,2, Cu-0,1, B-0,7, Mo-0,04, Co-0,02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маркалы Биостим органикалық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 -6,0,N-3,5, SO3-2,0,MgO-2,5, Fe-0,03,Mn-1,2, Zn-0,5, Cu-0,03, B-0,5, Mo-0,02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6:14:35+2MgO+MЭ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P-14, K-35+2MgO+MЭ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12:8:31+2MgO+MЭ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P-8, K-31+2MgO+MЭ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13:40:13+MЭ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K-13+MЭ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15:15:30+1,5MgO+МЭ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P-15, K-30+1,5MgO+MЭ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18:18:18+3MgO+МЭ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P-18, K-18+3MgO+MЭ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еритін NPK тыңайтқыш, 20:20:20+МЭ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K-20+MЭ</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(Fertigrain Start)</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Старт Со Мо (FERTIGRAIN START Со Мо)</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Mo-1,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Фертигрейн Фолиар (FERTIGRAIN FOLIAR)</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Zn-0,75, Mn-0,5, B-0,1, Fe-0,1, Cu-0,1, Mo-0,02,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Cereal (Фертигрейн дәнді дақылдар)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 P-2, K-2, Mg-1,5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Fertigrain Oilseed (Фертигрейн майлы дақылдар)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P-3, K-2, Mg-1,5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Райз (TECAMIN RAIZ)</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 K2O-1,0, Fe-0,5,Mn-0,3, Zn-0,15, Cu-0,05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Макс (TECAMIN MAX)</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брикс (TECAMIN BRIX)</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K-18, B-0,2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Tecamin Vigor (Текамин Вигор)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Текамин флауэр (TEKAMIN FLOWER)</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 Mo-0,5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 (AGRIFUL)</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N-4,5, Р-1, К-1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Агрифулантисоль (AGRIFUL ANTISAL)</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Са-10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Микс (TECNOKEL AMINO MIX)</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Zn-0,7, Mn-0,7, Cu-0,3, B-1,2, Mo-1,2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Микс (TECHNOKEL Mix)</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Fe-7, Zn-0,6, Mn-3,3, Cu-0,3, B-0,7, Mo-0,1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бор (TECNOKEL AMINO B)</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мырыш (TECNOKEL AMINO Zn)</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кальций (TECNOKEL AMINO CA)</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Марганец (TECNOKEL AMINO MN)</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Fe (TECNOKEL Fe)</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Fe-9,8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магний (TECNOKEL AMINO Mg)</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Текнокель Амино Молибден (TECNOKEL AMINO MO)</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купрум (CONTROLPHYT CU)</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К/ТЕКНОКЕЛЬ КАЛИЙ</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TECNOKEL S/ТЕКНОКЕЛЬ КҮКІРТ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S-65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Контролфит РК (CONTROLPHYT РК)</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P-30, K-20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Текнофит PH (TECNOPHYT PH)</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поли-гиброки-карбокислоты-20, N-2, P-2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 25-0-0 Plus 0,5 % B</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N-25,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АктиВейв (ActiWave)</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B-0,02, C-12, Fe-0,5 (EDTA), Zn-0,08 (EDTA)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(Viva)</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K2O-8, C-8, Fe - 0,02 (EDDHSA)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ТЕ (Kendal TE)</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Cu-23, Mn-0,5, Zn-0,5, GEA 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Бороплюс (Boroplus)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кальций (Brexil Ca)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CaO-20, B-0,5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Брексил Комби (Brexil Combi)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 Cu-0,3, Fe-6,8, Mn-2,6, Mo - 0,2, Zn-1,1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Микс (Brexil Mix)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MgO-6, B-1,2, Cu-0,8, Fe-0,6, Mn-0,7, Mo - 1,0,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Мульти (Brexil Multi)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MgO-8,5, B-0,5, Cu-0,8, Fe-4,0, Mn-4,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Феррум (Brexil Fe)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Брексил Мырыш (Brexil Zn)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Кальбит С (Calbit C)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 - 15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 (Kendal)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N-3,5,K2O-15,5, C-3, GEA 249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13:40:13 (Master 13:40:13)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Р205-40;К2O-13,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15:5:30+2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Р205-5;К2O-30, MgO-2,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18:18:18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Р205-18; К2O-18, MgO-3, SO3- 6,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20:20:20 (Master 20:20:20)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Р205-20;К2O-20,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3:11:38+4 (Master 3:11:38+4)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Р205-11; К2O-38, MgO-4, SO3- 25,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(MASTER) 3:37:37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Р205-37; К2O-37, B-0,02, Cu-0,005, Fe-0,07, Mn-0,03,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10:54:10 (Plantafol 10:54:10)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Р205-54; К2O-10,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20:20:20 (Plantafol 20:20:20)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Р205-20; К2O-20,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30:10:10 (Plantafol 30:10:10)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Р205-10; К2O-10,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Плантафол 5:15:45 (Plantafol 5:15:45)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Р205-15; К2O-45, B-0,02, Cu-0,05, Fe-0,1, Mn-0,05,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Радифарм (Radifarm)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C-10, Zn-(EDTA)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Мегафол (Megafol)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К2O-8, C-9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 (Sweet)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CaO-10, MgO-1, B-0,1, Zn-0,01 (EDTA)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Бенефит ПЗ (Benefit PZ)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C-10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4,8 (Ferrilene 4,8) минералды тыңайтқышы</w:t>
            </w:r>
          </w:p>
        </w:tc>
        <w:tc>
          <w:tcPr>
            <w:tcW w:w="7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(Ferrilene) минералды тыңайтқышы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Феррилен Триум (Ferrilene Trium)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 Mn-1, K2O-6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 DMP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N-30%(АМИДНЫЙ АЗОТ) , P2O5-17%(ПЕНТОКСИД ФОСФОРА)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Аминосит 33% (Aminosit 33%)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 қышқылдары-33, жалпы N-9,8, органикалық заттар-48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дақылдарына арналған Нутривант Плюс"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Р-16; К-31, MgO-2, Fe-0,4, Zn-0,1, B-0,5, Mn-0,7, Cu-0,01,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"Жүзімге арналған Нутривант Плюс"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Р-40; К-25, MgO-2, B-2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Дәнді дақылдарға арналған Нутривант Плюс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MgO-2, Fe-0,05, Zn-0,2, B-0,1, Mn-0,2 , Cu-0,2,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Р-23; К-35, MgO-1, Fe-0,05, Zn-0,2, B-0,1, Mn-0,2 , Cu-0,25,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Картопқа арналған Нутривант Плюс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 K-28, MgO-2, Zn-0,2, B-0,5, Mn-0,2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дақылдарға арналған Нутривант Плюс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P-20; K-33, MgO-1, S-7,5, Zn-0,02, B-0,15, Mn-0,5,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қайнататын арпаға арналған "Нутривант Плюс"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P-23; K-42, Zn-0,5, B-0,1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"Нутривант Плюс"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Р-5; К-27, CaO-8, Fe-0,1, Zn-0,1, B-0,1, Mn-0,1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Күрішке арналған Нутривант Плюс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Р-46; К-30, MgO-2, B-0,2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қызылшасына арналған "Нутривант Плюс" агрохимикаты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Р-36; К-24, MgO-2, B-2, Mn-1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Томатқа арналған "Нутривант Плюс"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Р-18; К-37, MgO-2, Fe-0,08, Zn-0,02, B-0,02, Mn-0,04 , Cu-0,005, Mo-0,005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Әмбебап Нутривант Плюс минералды тыңайтқышы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N-19; Р-19; К-19, MgO-3,S-2,4, Fe-0,2, Zn-0,052, B-0,02, Mn-0,0025, Cu-0,0025, Mo-0,0025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Мақтаға арналған "Нутривант Плюс" агрохимикаты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Р-24; К-32, MgO-2, Fe-0,01, Zn-0,05, B-1, Mn-0,05, Cu-0,025,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Руткат (Rutkat)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P2O5 - 4, K2O-3, Fe-0,4, бос амин қышқылдары- 10, полисахаридтер-6,1, ауксиндер - 0,6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Фасфит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P2O5-42,3, K2O-28,2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 агрохимикат</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аминді N-3,7</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Ультрамаг Бор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 N-4,7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АгрохимикатФертикс (Марка А, Марка Б)</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А: N-15,38, MgO-2,04, SO3-4,62, Cu-0,95, Fe-0,78, Mn-1,13, Zn-1,1, Mo-0,01, Ti-0,02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Б: N-16,15, MgO-1,92, SO3-2,02, Cu - 0,3, Fe - 0,35, Mn-0,68, Zn-0,6, Mo-0,01, Ti-0,02, B-0,6, Na2O-2,88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PhoskraftMn-Zn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P2O5-30, Mn-5, N-3, Zn-5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Bioenergy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С-23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Nitrokal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CaO-10, MgО-5, Mo-0,07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Super K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P2O5-5, K2O-40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BioStart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Zn-7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Phoskraft MKP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P2O5-35, K2O-23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CuraminFoliar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Сu-3, амин қышқылдары -42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Aminostim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N-14, C-75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Sprayfert 312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 P2O5-9, K2O-18, Mn-0,1, Zn-0,1, B-0,05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Algamina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P2O5-8, K2O-21, MgO-2, Cu-0,08, Fe-0,2, Mn-0,01, Zn-0,01, С-17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Agrumax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N-16, P2O5-5, MgO-5, B-0,2, Fe-2, Mn-4,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Phomazin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P2O5-30, Mn-5, Zn-5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Hordisan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Cu-5,Mn-20, Zn-10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Thiokraft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P2O5-15, K2O-5, SO3-30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Vigilax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С-23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SWISSGROW Fulvimax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"VittafosZn"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P2O5 - 33, Zn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"VittafosCu"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 P2O5 - 22, Cu - 4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"VittafosMn"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P2O5 - 30, Mn- 7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PK"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P2O5-30, K2O-20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NPK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N- 3, P2O5 - 27, K2O - 18, B - 0,01, Cu - 0,02, Mn - 0,02, Mo - 0,001, Zn - 0,02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Vittafos Plus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 P2O5 - 27, K2O - 6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- 3, MgO- 7, Zn- 2, Mo-0,05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"Molibor"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- 2, B - 5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"PolystimGlobal"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P2O5 - 11, К2О - 5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"Nematan"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амин қышқылы - 25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"Start-Up"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- 6, C- 24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"Alginamin"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C - 9,5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"Ammasol"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N- 12, SO3 - 65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"Humika PLUS"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"Gemmastim"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- 5, Zn - 5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"Kalisol"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 - 25, ЅО3- 42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"Boramin"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B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"Biostim"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С-3, амин қышқылы - 6%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"BioKraft"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- 7%, C - 24%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"Folixir"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N- 4, P2O5 - 8, K2O - 16,Mg - 2, B- 0,02, Cu - 0,05, Fe- 0,1, Mn - 0,05, Mo-0,005, Zn - 0,1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"Caramba"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C- 11,4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"Calvelox"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"Cabamin"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N- 0,5, CaO - 12, B - 3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"Curadrip"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Сu- 6,2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"Carmina"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 C-20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"Growcal"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 CaO - 18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10-52-10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 P2O5 -52, K2O – 10,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13-6-26+8 CaO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- 13, P2O5 -6, K2O – 26, CaO- 8,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15-5-30+2MgO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P2O5 -5, K2O – 30, MgO - 2,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15-30-15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- 15, P2O5 -30, K2O – 15,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16-8-24+2MgO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- 16, P2O5 -8, K2O – 24, MgO - 2,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18-18-18+1MgO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P2O5 -18, K2O – 18, MgO - 1,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20-10-20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P2O5 -10, K2O – 20,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20-20-20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P2O5 -20, K2O – 20,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12-61-0 (MAP)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- 12, P2O5 -61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18-44-0 (UP)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марки: 0-52-34 (MKP)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P2O5 -52, K2O – 34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13-0-46 (NOP)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K2O -46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0-0-51 (SOP)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-51, SO3-47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15-0-0 + 27 CaO (CN)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CaO-27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11-0-0 + 15 MgO (MN)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MgO-15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"MagnesiumSulphate"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МgО-16, SО3-32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0-60-20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60, K2O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0-0-61 (KCl)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-61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8-20-30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 P2O5 -20, K2O – 30,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3-5-55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P2O5 -5, K2O – 55,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Growfert+Micro 3-8-42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 P2O5 -8, K2O – 42,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Growfert 0-40-40+Micro маркалы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P2O5 -40, K2O – 40, B – 0,01, Cu – 0,01, Fe – 0,02, Mn – 0,01, Mo – 0,005, Zn - 0,01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"Fosiram"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P2O5 - 35, K2O - 20, MgO-3, Cu - 12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"Etidot 67"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- 21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"Ferromax"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"Ferrovit"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Fe - 9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"Micrall"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MgO-9, B-0,5, Cu-1,5, Fe-4, Mn-4, Mo-0,1, Zn-1,5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"Growbor"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В - 17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"Microlan"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 Mn-0,5, Zn-0,5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"Sancrop"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C-26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"NutrimicPlus"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P2O5-5, K2O -5, MgO-3,5, B-0,1, Fe-3, Mn-4, Zn-6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"Vittaspray" кешенді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P2O5-10, K2O -20, CaO-1,5, MgO-1,5, B-1,5, Cu-0,5, Fe-0,1, Mn-0,5, Mo-0,2, Zn-4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калий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K2O-15,2, P2O5-6,6, общий N-6,6, нитратный N-2,5, SO3-4,6, Mn-0,33, Cu-0,12, Zn-0,07, Fe-0,07, Mo-0,07, B-0,01, Se-0,003, Co-0,001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мыс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Cu-11,14, N-10,79, S-8,96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Изагри-К минералды тыңайтқышы, азот маркалы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N-41,1, K2O-4,11, P2O5-2,47, SO3-2,33, MgO-0,48, Zn-0,27, Cu-0,14, Mo-0,07, Fe-0,04, B-0,03, Mn-0,02, Se-0,03, Co-0,01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тыңайтқышы,мырыш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Zn-12,43, N-5,53, SO3-4,88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Изагри-М минералды тыңайтқышы, Бор маркалы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B-12,32, Mo-1,0,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Фосфор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P2O5-27,7, N-9,7, K2O-6,8, MgO-0,27, SO3-0,53, Zn-0,4, Cu-0,13, Fe-0,16, Mn-0,08, B-0,23, Mo-0,08, Co-0,02, амин қышқылы-2,0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Вита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Zn-2,51, Cu-1,92, Mn-0,37, Mo-0,22, B-0,16, Fe-0,4, Co-0,11, Ni-0,006, N-3,2, K2O-0,06, SO3-9,34, MgO-2,28, амин қышқылы-15,0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Изагри-М минералды тыңайтқышы, Форс Өсім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Zn-3,36, Cu-3,76, Mn-0,37, Fe-0,54, MgO-2,37, SO3-15,2, Co-0,23, Li-0,06, Ni-0,002, амин қышқылы-15,0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Изагри-К минералды тыңайтқышы, Форс қорек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N-6,9, P2O5-0,55, K2O-3,58, Mo-0,67, B-0,57, Cr-0,12, V-0,09, Se-0,02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Nutrimix (Нутримикс)</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S-15, Cu-3, Mn-4, Mo-0,04 Zn-3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Nutribor (Нутрибор)</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 N-6, MgO-5, Mn-1, Mo-0,04 Zn-0,1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NutriSeed (Нутрисид)</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Cu-0,7, Mn-0,5, Zn-1,7, N-3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EasyStart TE Max</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P-48, Mn-0,1, Fe-0,6, Zn-1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Аминокат 10%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(белсенді) амин қышқылы-10%, барлығы N-3, с.і. аммонийлі-0,6, нитратты-0,7, органикалық 1,7, P2O5-1, K2O-1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АТЛАНТЕ ПЛЮС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P2O5-18, K2O-16, (Р и К калий фосфиті түрінде-КН2РО3), салицил қышқылы, бетаиндер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КЕЛИК К-SI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хелатты-15, Si2O-10 хелатталатын агент EDTA-2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жемчуг" сұйық гуминді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зат-46,5, гумин қышқылы -38,9, фульво қышқылы-7,6, N-0,014, P2O5-1,67, K2O-2,98, Fe-31,2, CaO-56,7, MgO-67,1, Co-0,051, Zn-0,23, Cu-0,30, Mn-31,4, Mo-0,10, Si2O-63,1, құрғақ қалдық – 8,4, күл– 5,58, pH-7,2 бірлік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Моно-Күкірт" маркалы "Волски Моноформы" сұйық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SO3-72, MgO-2,3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"Волски Моно-Бор" маркалы "Волски Моноформы" сұйық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"Микромак" маркалы "Волски Микрокомплекс" сұйық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0,61-3,55, Zn:0,52-3,11, В:0,18-0,61, Mn:0,18-0,49, Fe:0,19-0,49, Mo:0,27-1,14, Со:0,18-0,31, Se: 0,004-0,012, Cr: 0,031-0,194, Ni:0,008-0,015, Li:0,044-0,129, V:0,034-0,158, N:0,3-4,4, P2О5:0,2-0,6, K2О:0,84-5,9, SО3:1,0-5,0, MgО:0,34-2,08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 маркалы"Волски Микрокомплекс" сұйық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0,6, Zn: 1,3, В: 0,15, Mn: 0,31, Fe: 0,3, Mo: 0,2, Со: 0,08, Se:0,009, Cr:0,001, Ni: 0,006, Li: 0,04, N: 0,4, K2О: 0,03, SО3:5,7, MgО: 1,32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"Экомак" маркалы"Волски Микрокомплекс" сұйық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Cu-0,97, Zn-0,98, B-0,35, Mn-0,58, Fe-0,35, Mo-0,09, N-2,4, P2O5-0,61, K2O-1,77, SO3-4,9, MgO-0,97, Co-0,18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N" маркалы "Страда" сұйық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Cu:0,06, Zn:0,13, В:0,016 Mn:0,05, Fe:0,03, Mo:0,05, Со:0,001, Se:0,001, N:27, P2О5:2, K2О:3, SО3:1,26, MgО: 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 Р" маркалы "Страда" сұйық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Cu:0,07, Zn:0,16, В:0,02, Mn:0,05, Fe:0,07, Mo:0,05, Со:0,01, Se:0,002, N:5, P2О5:20, K2О:5, SО3:0,8, MgО:0,18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18-18-18 маркалы Oligreen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 маркалы Oligreen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 маркалы Oligreen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 маркалы Oligreen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 маркалы Oligreen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Р:40 К:13+ТЕ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 маркалы Oligreen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Р:5 К:40+ТЕ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18-18-18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 Р:18 К:18+ТЕ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20-20-20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Р:20 К:20+ТЕ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Mugasol 15-30-15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Р:30 К:15+ТЕ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0.0.51 (47)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К:51+47SO3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IRON</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К2О-30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MAXSOLI 20-20-20+ME</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Cu-0,01, Fe-0,02, Mn-0,01, Zn-0,01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BZnFe</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 Zn-9,Fe-5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FEEDS ZINC</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WHITE LABEL BORON</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6.48.18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P-48, К-18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8.16.40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P-16, К-40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GREEN-GO 8.24.16 + 10 CaO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P-24, К-16, CaO-10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13.40.13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P-40, К-13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20.20.20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P-20, К-20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HYDROFERT 15.30.15 + 2MgO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N-15, P-30, К-15, MgO-2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МоноБор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(В-10,95; амин қышқылы – 1,5; моносахаридтер – 0,00368; фитогормондар – 0,00042)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МоноМарганец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Mn-10,84; N- 2,66; SO3-4,41; амин қышқылы – 1,39; органикалық қышқылдар – 7,20; моносахаридтер – 0,00329; фитогормондар – 0,00038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МоноМыс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5,40; SO3 – 2,66; Cu – 5,65; амин қышқылы – 2,68; органикалық қышқылдар – 6,20; моносахаридтер – 0,00397; фитогормондар – 0,00045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Микро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3,98; MgO – 4,53; SO3 – 3,91; Cu – 0,51; В – 0,51; Fe – 0,60; Mn- 0,94; Zn – 0,50; амин қышқылы – 5,19; органикалық қышқылдар – 5,30; моносахаридтер – 0,00379; фитогормондар – 0,00043; гумин қышқылдары – 0,25, фульво қышқылдары – 0,045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Макро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11,1; Р2О5 – 4,03; К2О – 6,47; SO3 – 0,02; Cu – 0,01; В – 0,02; Fe – 0,02; Mn – 0,01; Zn – 0,01; амин қышқылы – 3,0 %; органикалық қышқылдар – 0,7; моносахаридтер – 0,00388; фитогормондар – 0,00044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Супер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10,0; К2О – 5,0; MgO – 2,46; SO3 – 0,35; Cu – 0,37; В – 0,37; Fe – 0,07; Mn – 0,04; Zn – 0,21; Мо – 0,002; амин қышқылы – 2,86; органикалық қышқылдар – 2,30; моносахаридтер – 0,00403; фитогормондар – 0,00046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МоноМырыш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 – 7,67; N – 5,41; SО3 – 3,61; амин қышқылы – 2,78; органикалық қышқылдар – 8,35; моносахаридтер– 0,00385; фитогормондар – 0,00044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NANOVIT тыңайтқышы: Кальцийлі </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8,86, MgO – 0,71; SO3 – 0,77; СаО – 15,0; Cu-0,02; В – 0,04; Fe – 0,21; Mn - 0,11; Zn – 0,02; амин қышқылы – 0,78; органикалық қышқылдар – 0,10; моносахаридтер – 0,00347; фитогормондар – 0,0004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тыңайтқышы: Фосфорлы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4,53, Р2О5 – 30,00; В – 0,51; Zn – 0,51; SO3 – 0,25; амин қышқылы – 0,08; органикалық қышқылдар – 4,5; моносахаридтер – 0,00365; фитогормондар – 0,00042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тыңайтқышы: Молибденді</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3,34, SO3 – 0,25; В – 0,50; Мо – 3,00; Zn – 0,50; амин қышқылы – 4,26; органикалық қышқылдар – 16,5; моносахаридтер – 0,00417; фитогормондар – 0,00048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АМИНО МАКС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N-1,7, MgO – 0,1; SO3 – 0,08; Cu-0,015; В – 0,01; Fe – 0,01; Mn- 0,02; Мо – 0,006; Zn – 0,02; Р2О5 –1,0; К2О–1,1, Si-0,004; Co – 0,004; амин қышқылы – 35,0; моносахаридтер – 0,1; фитогормондар – 0,012;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ТЕРРА тыңайтқышы, 3:18:18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3,0, Р2О5 – 18,0; К2О –18,0; MgO–0,015; SO3 – 0,015; В – 0,022; Cu – 0,038; Fe – 0,07; Mn – 0,03; Мо – 0,015; Zn – 0,015; Si–0,015; Co – 0,0015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ТЕРРА тыңайтқышы, 5:20:5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5,0, Р2О5 – 20,0; К2О –5,0; MgO–0,01; SO3 – 0,01; В – 0,02; Cu – 0,04; Fe – 0,07; Mn – 0,035; Мо – 0,01; Zn – 0,01; Si–0,01; Co – 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NANOVIT ТЕРРА тыңайтқышы, 9:18:9 маркалы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9,0, Р2О5 – 18,0; К2О –9,0; MgO–0,012; SO3 – 0,012; В – 0,018; Cu – 0,04; Fe – 0,065; Mn – 0,028; Мо–0,012; Zn – 0,012; Si–0,012; Co – 0,0012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бидай"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P2O5-40, K2O-5,48, B-4,5, Zn-14,6, Mo-0,5, MgO-6,56, Mn-21,1, Fe-14, S-7,95, Cu-7,6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B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N-4,05, B-10,2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әмбебап"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N-2,33, P2O5-20,3, K2O-13,7, B-5,1, Zn-5,6, Mo-0,06, Co-0,01, MgO-8,2, Mn-8,13, Fe-1,0, Cu-1,6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SunnyMixZn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Zn-12,5%, N-16,4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күнбағыс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MgO-8,36, Mn-7,0, S-10,7, Mo-4,0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бүршақты вегетация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N-5,51, P2O5-20,2, K2O-13,7, B-3,4, Zn-1,7, S-6,8, Mo-0,2, Co-0,02, MgO-2,5, Mn-5,8, CaO-1,75, Fe-2,0, Cu-7,6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SunnyMix дәнді дақылдар тұқымы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N-2,73, Cu-5,4, Zn-5,3, Mo-1,3, Mn-2,43, CaO-3,41, Fe-3,85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Гумат Актив</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гумин қышқылдары 12%, фульво қышқылдары 2%, органикалық төмен молекулалы қышқылдар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Rooter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P2O5-0,15, K2O-3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Leili 2000 Pro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P2O5-3, K2O -6, Fe-0,16, Mn-0,4, Zn-0,12, Cu-0,8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Сиамино Про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K2O -3, CaO-7, Mg-4,7, Fe-7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 WIN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 P2O5-20, K2O-20, MgO-3, Fe-0,12, Mn-0,08, B-0,04, Zn-0,05, Cu-0,03, Mo-0,01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GUMIFULL PRO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P2O5-2, K2O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MasterGreenCa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СаО-14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EDTA Fe 13%</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 N-0,5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маркалы Глицерол</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Na-1,4, Si-0,56, SO4-2,2, N-0,25, P-0,3, K-0,15, Mg-0,05, B-0,05, Cu-0,05, Mn-0,02, Zn-0,02,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маркалы Глицерол</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Na-0,8, Si-0,56, SO4-1,5, N-0,25, P-0,5, K-0,15, Mg-0,05, B-1,1, Cu-0,05, Mn-0,02, Zn-0,02,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маркалы Глицерол</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Na-2, Si-0,56, SO4-5, N-0,25, P-0,5, K-0,2, Mg-0,15, B-0,5 Cu-0,05, Mn-0,15, Zn-5,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маркалы Глицерол</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глицерин-10, Na-1,3, Si-0,56, SO4-2, N-0,25, P-0,65, K-3,5, Mg-0,04, B-0,05, Cu-0,15, Mn-0,75, Zn-0,25, Rb-0,04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"Вымпел" (Vimpel) органикалық -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полиэтиленоксидтер – 77, гумин қышқылдарының жуылған тұздары –3-ке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мультикешен" маркалы "Оракул"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18, P2O5 – 0,66, K2O – 4,4, SO3 - 3,6, Cu – 0,8, Zn – 0,8, B – 0,6, Fe – 0,6, Mn – 0,6, Mo –0,012, Co – 0,005, колофермин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тұқым" маркалы "Оракул" кешенді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2,0, P2O5 – 9,9, K2O – 6,5, SO3 – 5,7, Fe – 1,5, Mn – 1,5, Cu – 0,54, Zn – 0,54, B – 0,18, Mo – 0,04, Co – 0,001, колофермин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бор колофермині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 15,5, колофермин (с.і. N – 6,0, колофермин – 28)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мырыш колофермині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 – 12, колофермин (с.і. N – 5,2, SO3 – 7,3, амин қышқылы – 28,1)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2 086,6</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күкірт актив"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 7,6, колофермин (с.і. N – 11,5, Na2O – 19,7)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мыс колофермині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 – 10, колофермин (с.і. N – 8,9, SO3 – 12,6, коламин – 20)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темір колофермині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 – 6,5, колофермин (с.і. N – 7,3, SO3 – 9,3, амин қышқылы – 8,9)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марганец колофермині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 – 5, колофермин (с.і. N – 3, SO3 – 7,5, амин қышқылы – 13,9)</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Оракул молибден колофермині маркалы "Оракул" микротыңайтқышы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 – 13, колофермин (с.і. N – 7,1, амин қышқылы – 20,3)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7 836,2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LibrelFe-Lo (темір хелаты 13%) минералды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Fe-13,0-13,5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LibFer SP (натрий хелаты 6%)</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Fe-5,8-6,0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BoronpH</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P2O5-13, B-7,7, Cu-0,05, Fe-0,1, Mn-0,05, Zn-0,05, Mo-0,001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CombiPlus</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K2O-22,5, MgO-2, Mn-0,15, B-1,3, Mo-0,001, Cu-0,15, Fe-0,02, Zn-0,05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BioAminoplant</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N-2,P2O5-2, K2O-2, амин қышқылы-12,5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BioVita</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Mn-3,0, Fe-0,5, Zn-0,5, SO3-5,7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TeriosUniversal</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N-7,5, P2O5-10,7, SO3-4,0, Cu-1,77, Mn-1,1, Zn-1,79, Mo-0,36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WUXAL Universal</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N-11,4, P2O5-11,4, K2O-8,6, B-0,71, Cu-0,015, Fe-0,031, Mn-0,026, Co-0,001, Zn-0,71, Mo-0,002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Суприлд тыңайтқышы</w:t>
            </w:r>
          </w:p>
        </w:tc>
        <w:tc>
          <w:tcPr>
            <w:tcW w:w="7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аминқышқылдары -16,5, N-10,7, СаО-0,05, MgO-0,04, Zn-0,003, Fe-0,003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