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af4e5" w14:textId="ecaf4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"Техникалық инспекция саласындағы мемлекеттік көрсетілетін қызметтер регламенттерін бекіту туралы" Солтүстік Қазақстан облысы әкімдігінің 2015 жылғы 18 қыркүйектегі № 362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әкімдігінің 2019 жылғы 8 қаңтардағы № 3 қаулысы. Солтүстік Қазақстан облысының Әділет департаментінде 2019 жылғы 10 қаңтарда № 5184 болып тіркелді. Күші жойылды - Солтүстік Қазақстан облысы &amp;#601;кімдігінің 29 шілде 2019 жыл № 211 қаулысымен.</w:t>
      </w:r>
    </w:p>
    <w:p>
      <w:pPr>
        <w:spacing w:after="0"/>
        <w:ind w:left="0"/>
        <w:jc w:val="both"/>
      </w:pPr>
      <w:r>
        <w:rPr>
          <w:rFonts w:ascii="Times New Roman"/>
          <w:b w:val="false"/>
          <w:i w:val="false"/>
          <w:color w:val="ff0000"/>
          <w:sz w:val="28"/>
        </w:rPr>
        <w:t xml:space="preserve">
      Ескерту. Күші жойылды - Солтүстік Қазақстан облысы əкімдігінің 29.07.2019 </w:t>
      </w:r>
      <w:r>
        <w:rPr>
          <w:rFonts w:ascii="Times New Roman"/>
          <w:b w:val="false"/>
          <w:i w:val="false"/>
          <w:color w:val="ff0000"/>
          <w:sz w:val="28"/>
        </w:rPr>
        <w:t>№ 211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 </w:t>
      </w:r>
      <w:r>
        <w:rPr>
          <w:rFonts w:ascii="Times New Roman"/>
          <w:b w:val="false"/>
          <w:i w:val="false"/>
          <w:color w:val="000000"/>
          <w:sz w:val="28"/>
        </w:rPr>
        <w:t>2-тармағына</w:t>
      </w: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16-бабы </w:t>
      </w:r>
      <w:r>
        <w:rPr>
          <w:rFonts w:ascii="Times New Roman"/>
          <w:b w:val="false"/>
          <w:i w:val="false"/>
          <w:color w:val="000000"/>
          <w:sz w:val="28"/>
        </w:rPr>
        <w:t>3-тармағына</w:t>
      </w:r>
      <w:r>
        <w:rPr>
          <w:rFonts w:ascii="Times New Roman"/>
          <w:b w:val="false"/>
          <w:i w:val="false"/>
          <w:color w:val="000000"/>
          <w:sz w:val="28"/>
        </w:rPr>
        <w:t xml:space="preserve"> сәйкес Солтүстік Қазақстан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"Техникалық инспекция саласындағы мемлекеттік көрсетілетін қызметтер регламенттерін бекіту туралы" Солтүстік Қазақстан облысы әкімдігінің 2015 жылғы 18 қыркүйектегі № 362 </w:t>
      </w:r>
      <w:r>
        <w:rPr>
          <w:rFonts w:ascii="Times New Roman"/>
          <w:b w:val="false"/>
          <w:i w:val="false"/>
          <w:color w:val="000000"/>
          <w:sz w:val="28"/>
        </w:rPr>
        <w:t>қаулысына</w:t>
      </w:r>
      <w:r>
        <w:rPr>
          <w:rFonts w:ascii="Times New Roman"/>
          <w:b w:val="false"/>
          <w:i w:val="false"/>
          <w:color w:val="000000"/>
          <w:sz w:val="28"/>
        </w:rPr>
        <w:t xml:space="preserve"> (2015 жылғы 25 қараша "Әділет" Қазақстан Республикасының нормативтік құқықтық актілерінің ақпараттық - құқықтық жүйесінде жарияланды, Нормативтік құқықтық актілерді мемлекеттік тіркеу тізілімінде № 3433 болып тіркелді)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1) көрсетілген қаулымен бекітілген "Тракторлар және олардың базасында жасалған өздiгiнен жүретiн шассилер мен механизмдер, өздiгiнен жүретiн ауыл шаруашылығы, мелиоративтiк және жол-құрылыс машиналары мен механизмдер, сондай-ақ өтімділігі жоғары арнайы машиналар үшін тiркеу құжатын (телнұсқасын) және мемлекеттік нөмірлік белгі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барлық мәтін бойынша "халыққа қызмет көрсету орталығымен", "Қазақстан Республикасы Инвестициялар және даму министрлігі Байланыс, ақпараттандыру және ақпарат комитетінің Солтүстік Қазақстан облысы бойынша "Халыққа қызмет көрсету орталығы" филиалымен" деген сөздері сәйкесінше "Азаматтарға арналған үкімет" мемлекеттік корпорациясы" коммерциялық емес акционерлік қоғамымен", "Азаматтарға арналған үкімет" мемлекеттік корпорациясы" коммерциялық емес акционерлік қоғамымен" деген сөздермен ауыстырылсын;</w:t>
      </w:r>
    </w:p>
    <w:bookmarkEnd w:id="3"/>
    <w:bookmarkStart w:name="z8" w:id="4"/>
    <w:p>
      <w:pPr>
        <w:spacing w:after="0"/>
        <w:ind w:left="0"/>
        <w:jc w:val="both"/>
      </w:pPr>
      <w:r>
        <w:rPr>
          <w:rFonts w:ascii="Times New Roman"/>
          <w:b w:val="false"/>
          <w:i w:val="false"/>
          <w:color w:val="000000"/>
          <w:sz w:val="28"/>
        </w:rPr>
        <w:t xml:space="preserve">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w:t>
      </w:r>
      <w:r>
        <w:rPr>
          <w:rFonts w:ascii="Times New Roman"/>
          <w:b w:val="false"/>
          <w:i w:val="false"/>
          <w:color w:val="000000"/>
          <w:sz w:val="28"/>
        </w:rPr>
        <w:t>1-қосымша</w:t>
      </w:r>
      <w:r>
        <w:rPr>
          <w:rFonts w:ascii="Times New Roman"/>
          <w:b w:val="false"/>
          <w:i w:val="false"/>
          <w:color w:val="000000"/>
          <w:sz w:val="28"/>
        </w:rPr>
        <w:t xml:space="preserve"> жаңа редакцияда жазылсын.</w:t>
      </w:r>
    </w:p>
    <w:bookmarkEnd w:id="4"/>
    <w:bookmarkStart w:name="z9" w:id="5"/>
    <w:p>
      <w:pPr>
        <w:spacing w:after="0"/>
        <w:ind w:left="0"/>
        <w:jc w:val="both"/>
      </w:pPr>
      <w:r>
        <w:rPr>
          <w:rFonts w:ascii="Times New Roman"/>
          <w:b w:val="false"/>
          <w:i w:val="false"/>
          <w:color w:val="000000"/>
          <w:sz w:val="28"/>
        </w:rPr>
        <w:t xml:space="preserve">
      2) көрсетілген қаулымен бекітілген "Тракторларды және олардың базасында жасалған өздiгiнен жүретін шассилер мен механизмдерді, монтаждалған арнайы жабдығы бар тiркемелердi қоса алғанда, олардың тiркемелерiнің, өздiгiнен жүретін ауыл шаруашылығы, мелиоративтік және жол-құрылыс машиналары мен механизмдерінің, сондай-ақ жүріп өту мүмкiндiгi жоғары арнайы машиналардың кепілін мемлекеттік тіркеу"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5"/>
    <w:bookmarkStart w:name="z10" w:id="6"/>
    <w:p>
      <w:pPr>
        <w:spacing w:after="0"/>
        <w:ind w:left="0"/>
        <w:jc w:val="both"/>
      </w:pPr>
      <w:r>
        <w:rPr>
          <w:rFonts w:ascii="Times New Roman"/>
          <w:b w:val="false"/>
          <w:i w:val="false"/>
          <w:color w:val="000000"/>
          <w:sz w:val="28"/>
        </w:rPr>
        <w:t>
      барлық мәтін бойынша "халыққа қызмет көрсету орталығымен", "Қазақстан Республикасы Инвестициялар және даму министрлігі Байланыс, ақпараттандыру және ақпарат комитетінің Солтүстік Қазақстан облысы бойынша "Халыққа қызмет көрсету орталығы" филиалымен" деген сөздері сәйкесінше "Азаматтарға арналған үкімет" мемлекеттік корпорациясы" коммерциялық емес акционерлік қоғамымен", "Азаматтарға арналған үкімет" мемлекеттік корпорациясы" коммерциялық емес акционерлік қоғамымен" деген сөздермен ауыстырылсын;</w:t>
      </w:r>
    </w:p>
    <w:bookmarkEnd w:id="6"/>
    <w:bookmarkStart w:name="z11" w:id="7"/>
    <w:p>
      <w:pPr>
        <w:spacing w:after="0"/>
        <w:ind w:left="0"/>
        <w:jc w:val="both"/>
      </w:pPr>
      <w:r>
        <w:rPr>
          <w:rFonts w:ascii="Times New Roman"/>
          <w:b w:val="false"/>
          <w:i w:val="false"/>
          <w:color w:val="000000"/>
          <w:sz w:val="28"/>
        </w:rPr>
        <w:t xml:space="preserve">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w:t>
      </w:r>
      <w:r>
        <w:rPr>
          <w:rFonts w:ascii="Times New Roman"/>
          <w:b w:val="false"/>
          <w:i w:val="false"/>
          <w:color w:val="000000"/>
          <w:sz w:val="28"/>
        </w:rPr>
        <w:t>1-қосымша</w:t>
      </w:r>
      <w:r>
        <w:rPr>
          <w:rFonts w:ascii="Times New Roman"/>
          <w:b w:val="false"/>
          <w:i w:val="false"/>
          <w:color w:val="000000"/>
          <w:sz w:val="28"/>
        </w:rPr>
        <w:t xml:space="preserve"> жаңа редакцияда жазылсын.</w:t>
      </w:r>
    </w:p>
    <w:bookmarkEnd w:id="7"/>
    <w:bookmarkStart w:name="z12" w:id="8"/>
    <w:p>
      <w:pPr>
        <w:spacing w:after="0"/>
        <w:ind w:left="0"/>
        <w:jc w:val="both"/>
      </w:pPr>
      <w:r>
        <w:rPr>
          <w:rFonts w:ascii="Times New Roman"/>
          <w:b w:val="false"/>
          <w:i w:val="false"/>
          <w:color w:val="000000"/>
          <w:sz w:val="28"/>
        </w:rPr>
        <w:t>
      2. "Солтүстік Қазақстан облысы әкімдігінің ауыл шаруашылығы басқармасы" коммуналдық мемлекеттік мекемесі мыналарды Қазақстан Республикасының заңнамасында белгіленген тәртіпте қамтамасыз етсін:</w:t>
      </w:r>
    </w:p>
    <w:bookmarkEnd w:id="8"/>
    <w:bookmarkStart w:name="z13" w:id="9"/>
    <w:p>
      <w:pPr>
        <w:spacing w:after="0"/>
        <w:ind w:left="0"/>
        <w:jc w:val="both"/>
      </w:pPr>
      <w:r>
        <w:rPr>
          <w:rFonts w:ascii="Times New Roman"/>
          <w:b w:val="false"/>
          <w:i w:val="false"/>
          <w:color w:val="000000"/>
          <w:sz w:val="28"/>
        </w:rPr>
        <w:t>
      1) осы қаулыны "Қазақстан Республикасы Әділет министрлігінің Солтүстік Қазақстан облысының Әділет департаменті" республикалық мемлекеттік мекемесінде мемлекеттік тіркеуді;</w:t>
      </w:r>
    </w:p>
    <w:bookmarkEnd w:id="9"/>
    <w:bookmarkStart w:name="z14" w:id="10"/>
    <w:p>
      <w:pPr>
        <w:spacing w:after="0"/>
        <w:ind w:left="0"/>
        <w:jc w:val="both"/>
      </w:pPr>
      <w:r>
        <w:rPr>
          <w:rFonts w:ascii="Times New Roman"/>
          <w:b w:val="false"/>
          <w:i w:val="false"/>
          <w:color w:val="000000"/>
          <w:sz w:val="28"/>
        </w:rPr>
        <w:t>
      2) осы әкімдік қаулысын мемлекеттік тіркеген күннен бастап күнтізбелік он күн ішінде оның мемлекеттік және орыс тіліндегі қағаз және электрондық түрдегі көшірмесін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филиалы - Солтүстік Қазақстан аймақтық құқықтық ақпарат орталығына ресми жариялау және Қазақстан Республикасы нормативтік құқықтық актілерінің эталондық бақылау банкіне қосу үшін жолдауды;</w:t>
      </w:r>
    </w:p>
    <w:bookmarkEnd w:id="10"/>
    <w:bookmarkStart w:name="z15" w:id="11"/>
    <w:p>
      <w:pPr>
        <w:spacing w:after="0"/>
        <w:ind w:left="0"/>
        <w:jc w:val="both"/>
      </w:pPr>
      <w:r>
        <w:rPr>
          <w:rFonts w:ascii="Times New Roman"/>
          <w:b w:val="false"/>
          <w:i w:val="false"/>
          <w:color w:val="000000"/>
          <w:sz w:val="28"/>
        </w:rPr>
        <w:t>
      3) осы қаулыны ресми жариялағаннан кейін Солтүстік Қазақстан облысы әкімдігінің интернет-ресурсында орналастыруды.</w:t>
      </w:r>
    </w:p>
    <w:bookmarkEnd w:id="11"/>
    <w:bookmarkStart w:name="z16" w:id="12"/>
    <w:p>
      <w:pPr>
        <w:spacing w:after="0"/>
        <w:ind w:left="0"/>
        <w:jc w:val="both"/>
      </w:pPr>
      <w:r>
        <w:rPr>
          <w:rFonts w:ascii="Times New Roman"/>
          <w:b w:val="false"/>
          <w:i w:val="false"/>
          <w:color w:val="000000"/>
          <w:sz w:val="28"/>
        </w:rPr>
        <w:t>
      3. Осы қаулының орындалуын бақылау Солтүстік Қазақстан облысы әкімінің жетекшілік ететін мәселелер жөніндегі орынбасарына жүктелсін.</w:t>
      </w:r>
    </w:p>
    <w:bookmarkEnd w:id="12"/>
    <w:bookmarkStart w:name="z17" w:id="13"/>
    <w:p>
      <w:pPr>
        <w:spacing w:after="0"/>
        <w:ind w:left="0"/>
        <w:jc w:val="both"/>
      </w:pPr>
      <w:r>
        <w:rPr>
          <w:rFonts w:ascii="Times New Roman"/>
          <w:b w:val="false"/>
          <w:i w:val="false"/>
          <w:color w:val="000000"/>
          <w:sz w:val="28"/>
        </w:rPr>
        <w:t>
      4. Осы қаулы оның алғашқы ресми жарияланғаннан кейін күнтізбелік он күн өткен соң қолданысқа енгізіледі.</w:t>
      </w:r>
    </w:p>
    <w:bookmarkEnd w:id="1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w:t>
            </w:r>
            <w:r>
              <w:br/>
            </w:r>
            <w:r>
              <w:rPr>
                <w:rFonts w:ascii="Times New Roman"/>
                <w:b w:val="false"/>
                <w:i/>
                <w:color w:val="000000"/>
                <w:sz w:val="20"/>
              </w:rPr>
              <w:t xml:space="preserve">облысының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Ақсақалов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Солтүстік Қазақстан облысы әкімдігінің 2019 жылғы "8" қаңтары № 3 қаулысына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"Тракторлар және олардың базасында жасалған өздiгiнен жүретiн шассилер мен механизмдер, өздiгiнен жүретiн ауыл шаруашылығы, мелиоративтiк және жол-құрылыс машиналары мен механизмдер, сондай-ақ өтімділігі жоғары арнайы машиналар үшін тiркеу құжатын (телнұсқасын) және мемлекеттік нөмірлік белгі беру" мемлекеттік көрсетілетін қызмет регламентіне 1-қосымша</w:t>
            </w:r>
          </w:p>
        </w:tc>
      </w:tr>
    </w:tbl>
    <w:bookmarkStart w:name="z21" w:id="14"/>
    <w:p>
      <w:pPr>
        <w:spacing w:after="0"/>
        <w:ind w:left="0"/>
        <w:jc w:val="left"/>
      </w:pPr>
      <w:r>
        <w:rPr>
          <w:rFonts w:ascii="Times New Roman"/>
          <w:b/>
          <w:i w:val="false"/>
          <w:color w:val="000000"/>
        </w:rPr>
        <w:t xml:space="preserve"> Көрсетілетін қызметті берушілер</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05"/>
        <w:gridCol w:w="1236"/>
        <w:gridCol w:w="9159"/>
      </w:tblGrid>
      <w:tr>
        <w:trPr>
          <w:trHeight w:val="30" w:hRule="atLeast"/>
        </w:trPr>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органдардың атауы</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9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кестесі: </w:t>
            </w:r>
          </w:p>
        </w:tc>
      </w:tr>
      <w:tr>
        <w:trPr>
          <w:trHeight w:val="30" w:hRule="atLeast"/>
        </w:trPr>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ауыл шаруашылығы басқармасы" коммуналдық мемлекеттік мекемесі</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5"/>
          <w:p>
            <w:pPr>
              <w:spacing w:after="20"/>
              <w:ind w:left="20"/>
              <w:jc w:val="both"/>
            </w:pPr>
            <w:r>
              <w:rPr>
                <w:rFonts w:ascii="Times New Roman"/>
                <w:b w:val="false"/>
                <w:i w:val="false"/>
                <w:color w:val="000000"/>
                <w:sz w:val="20"/>
              </w:rPr>
              <w:t>
Петропавл қаласы,</w:t>
            </w:r>
            <w:r>
              <w:br/>
            </w:r>
            <w:r>
              <w:rPr>
                <w:rFonts w:ascii="Times New Roman"/>
                <w:b w:val="false"/>
                <w:i w:val="false"/>
                <w:color w:val="000000"/>
                <w:sz w:val="20"/>
              </w:rPr>
              <w:t>
Парк көшесі, 57 В</w:t>
            </w:r>
          </w:p>
          <w:bookmarkEnd w:id="15"/>
        </w:tc>
        <w:tc>
          <w:tcPr>
            <w:tcW w:w="9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9.00 - ден 18.30 - ға дейін, түскі үзіліс сағат 13.00 - ден 14.30 - ға дейін. Өтінішті қабылдау және мемлекеттік қызметті көрсету нәтижесін беру.</w:t>
            </w:r>
          </w:p>
        </w:tc>
      </w:tr>
      <w:tr>
        <w:trPr>
          <w:trHeight w:val="30" w:hRule="atLeast"/>
        </w:trPr>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әкімдігінің ауыл шаруашылығы бөлімі" коммуналдық мемлекеттік мекемесі</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6"/>
          <w:p>
            <w:pPr>
              <w:spacing w:after="20"/>
              <w:ind w:left="20"/>
              <w:jc w:val="both"/>
            </w:pPr>
            <w:r>
              <w:rPr>
                <w:rFonts w:ascii="Times New Roman"/>
                <w:b w:val="false"/>
                <w:i w:val="false"/>
                <w:color w:val="000000"/>
                <w:sz w:val="20"/>
              </w:rPr>
              <w:t>
Айыртау ауданы,</w:t>
            </w:r>
            <w:r>
              <w:br/>
            </w:r>
            <w:r>
              <w:rPr>
                <w:rFonts w:ascii="Times New Roman"/>
                <w:b w:val="false"/>
                <w:i w:val="false"/>
                <w:color w:val="000000"/>
                <w:sz w:val="20"/>
              </w:rPr>
              <w:t>
</w:t>
            </w:r>
            <w:r>
              <w:rPr>
                <w:rFonts w:ascii="Times New Roman"/>
                <w:b w:val="false"/>
                <w:i w:val="false"/>
                <w:color w:val="000000"/>
                <w:sz w:val="20"/>
              </w:rPr>
              <w:t>Саумалкөл ауылы,</w:t>
            </w:r>
            <w:r>
              <w:br/>
            </w:r>
            <w:r>
              <w:rPr>
                <w:rFonts w:ascii="Times New Roman"/>
                <w:b w:val="false"/>
                <w:i w:val="false"/>
                <w:color w:val="000000"/>
                <w:sz w:val="20"/>
              </w:rPr>
              <w:t>
Достық көшесі,15</w:t>
            </w:r>
          </w:p>
          <w:bookmarkEnd w:id="16"/>
        </w:tc>
        <w:tc>
          <w:tcPr>
            <w:tcW w:w="9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9.00 - ден 18.30 - ға дейін, түскі үзіліс сағат 13.00 - ден 14.30 - ға дейін. Өтінішті қабылдау және мемлекеттік қызметті көрсету нәтижесін беру.</w:t>
            </w:r>
          </w:p>
        </w:tc>
      </w:tr>
      <w:tr>
        <w:trPr>
          <w:trHeight w:val="30" w:hRule="atLeast"/>
        </w:trPr>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әкімдігінің ауыл шаруашылығы бөлімі" коммуналдық мемлекеттік мекемесі</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7"/>
          <w:p>
            <w:pPr>
              <w:spacing w:after="20"/>
              <w:ind w:left="20"/>
              <w:jc w:val="both"/>
            </w:pPr>
            <w:r>
              <w:rPr>
                <w:rFonts w:ascii="Times New Roman"/>
                <w:b w:val="false"/>
                <w:i w:val="false"/>
                <w:color w:val="000000"/>
                <w:sz w:val="20"/>
              </w:rPr>
              <w:t>
Ақжар ауданы,</w:t>
            </w:r>
            <w:r>
              <w:br/>
            </w:r>
            <w:r>
              <w:rPr>
                <w:rFonts w:ascii="Times New Roman"/>
                <w:b w:val="false"/>
                <w:i w:val="false"/>
                <w:color w:val="000000"/>
                <w:sz w:val="20"/>
              </w:rPr>
              <w:t>
</w:t>
            </w:r>
            <w:r>
              <w:rPr>
                <w:rFonts w:ascii="Times New Roman"/>
                <w:b w:val="false"/>
                <w:i w:val="false"/>
                <w:color w:val="000000"/>
                <w:sz w:val="20"/>
              </w:rPr>
              <w:t>Талшық ауылы,</w:t>
            </w:r>
            <w:r>
              <w:br/>
            </w:r>
            <w:r>
              <w:rPr>
                <w:rFonts w:ascii="Times New Roman"/>
                <w:b w:val="false"/>
                <w:i w:val="false"/>
                <w:color w:val="000000"/>
                <w:sz w:val="20"/>
              </w:rPr>
              <w:t>
Целинная көшесі, 13</w:t>
            </w:r>
          </w:p>
          <w:bookmarkEnd w:id="17"/>
        </w:tc>
        <w:tc>
          <w:tcPr>
            <w:tcW w:w="9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9.00 - ден 18.30 - ға дейін, түскі үзіліс сағат 13.00 - ден 14.30 - ға дейін. Өтінішті қабылдау және мемлекеттік қызметті көрсету нәтижесін беру.</w:t>
            </w:r>
          </w:p>
        </w:tc>
      </w:tr>
      <w:tr>
        <w:trPr>
          <w:trHeight w:val="30" w:hRule="atLeast"/>
        </w:trPr>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әкімдігінің ауыл шаруашылығы бөлімі" коммуналдық мемлекеттік мекемесі</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8"/>
          <w:p>
            <w:pPr>
              <w:spacing w:after="20"/>
              <w:ind w:left="20"/>
              <w:jc w:val="both"/>
            </w:pPr>
            <w:r>
              <w:rPr>
                <w:rFonts w:ascii="Times New Roman"/>
                <w:b w:val="false"/>
                <w:i w:val="false"/>
                <w:color w:val="000000"/>
                <w:sz w:val="20"/>
              </w:rPr>
              <w:t>
Аққайың ауданы,</w:t>
            </w:r>
            <w:r>
              <w:br/>
            </w:r>
            <w:r>
              <w:rPr>
                <w:rFonts w:ascii="Times New Roman"/>
                <w:b w:val="false"/>
                <w:i w:val="false"/>
                <w:color w:val="000000"/>
                <w:sz w:val="20"/>
              </w:rPr>
              <w:t>
</w:t>
            </w:r>
            <w:r>
              <w:rPr>
                <w:rFonts w:ascii="Times New Roman"/>
                <w:b w:val="false"/>
                <w:i w:val="false"/>
                <w:color w:val="000000"/>
                <w:sz w:val="20"/>
              </w:rPr>
              <w:t>Смирнов ауылы,</w:t>
            </w:r>
            <w:r>
              <w:br/>
            </w:r>
            <w:r>
              <w:rPr>
                <w:rFonts w:ascii="Times New Roman"/>
                <w:b w:val="false"/>
                <w:i w:val="false"/>
                <w:color w:val="000000"/>
                <w:sz w:val="20"/>
              </w:rPr>
              <w:t>
Народная көшесі, 37</w:t>
            </w:r>
          </w:p>
          <w:bookmarkEnd w:id="18"/>
        </w:tc>
        <w:tc>
          <w:tcPr>
            <w:tcW w:w="9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9.00 - ден 18.30 - ға дейін, түскі үзіліс сағат 13.00 - ден 14.30 - ға дейін. Өтінішті қабылдау және мемлекеттік қызметті көрсету нәтижесін беру.</w:t>
            </w:r>
          </w:p>
        </w:tc>
      </w:tr>
      <w:tr>
        <w:trPr>
          <w:trHeight w:val="30" w:hRule="atLeast"/>
        </w:trPr>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әкімдігінің ауыл шаруашылығы бөлімі" коммуналдық мемлекеттік мекемесі</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19"/>
          <w:p>
            <w:pPr>
              <w:spacing w:after="20"/>
              <w:ind w:left="20"/>
              <w:jc w:val="both"/>
            </w:pPr>
            <w:r>
              <w:rPr>
                <w:rFonts w:ascii="Times New Roman"/>
                <w:b w:val="false"/>
                <w:i w:val="false"/>
                <w:color w:val="000000"/>
                <w:sz w:val="20"/>
              </w:rPr>
              <w:t>
Есіл ауданы,</w:t>
            </w:r>
            <w:r>
              <w:br/>
            </w:r>
            <w:r>
              <w:rPr>
                <w:rFonts w:ascii="Times New Roman"/>
                <w:b w:val="false"/>
                <w:i w:val="false"/>
                <w:color w:val="000000"/>
                <w:sz w:val="20"/>
              </w:rPr>
              <w:t>
</w:t>
            </w:r>
            <w:r>
              <w:rPr>
                <w:rFonts w:ascii="Times New Roman"/>
                <w:b w:val="false"/>
                <w:i w:val="false"/>
                <w:color w:val="000000"/>
                <w:sz w:val="20"/>
              </w:rPr>
              <w:t>Явленка ауылы,</w:t>
            </w:r>
            <w:r>
              <w:br/>
            </w:r>
            <w:r>
              <w:rPr>
                <w:rFonts w:ascii="Times New Roman"/>
                <w:b w:val="false"/>
                <w:i w:val="false"/>
                <w:color w:val="000000"/>
                <w:sz w:val="20"/>
              </w:rPr>
              <w:t>
Қизатов көшесі, 96</w:t>
            </w:r>
          </w:p>
          <w:bookmarkEnd w:id="19"/>
        </w:tc>
        <w:tc>
          <w:tcPr>
            <w:tcW w:w="9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9.00 - ден 18.30 - ға дейін, түскі үзіліс сағат 13.00 - ден 14.30 - ға дейін. Өтінішті қабылдау және мемлекеттік қызметті көрсету нәтижесін беру.</w:t>
            </w:r>
          </w:p>
        </w:tc>
      </w:tr>
      <w:tr>
        <w:trPr>
          <w:trHeight w:val="30" w:hRule="atLeast"/>
        </w:trPr>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әкімдігінің ауыл шаруашылығы бөлімі" коммуналдық мемлекеттік мекемесі</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0"/>
          <w:p>
            <w:pPr>
              <w:spacing w:after="20"/>
              <w:ind w:left="20"/>
              <w:jc w:val="both"/>
            </w:pPr>
            <w:r>
              <w:rPr>
                <w:rFonts w:ascii="Times New Roman"/>
                <w:b w:val="false"/>
                <w:i w:val="false"/>
                <w:color w:val="000000"/>
                <w:sz w:val="20"/>
              </w:rPr>
              <w:t xml:space="preserve">
Жамбыл ауданы, </w:t>
            </w:r>
            <w:r>
              <w:br/>
            </w:r>
            <w:r>
              <w:rPr>
                <w:rFonts w:ascii="Times New Roman"/>
                <w:b w:val="false"/>
                <w:i w:val="false"/>
                <w:color w:val="000000"/>
                <w:sz w:val="20"/>
              </w:rPr>
              <w:t>
</w:t>
            </w:r>
            <w:r>
              <w:rPr>
                <w:rFonts w:ascii="Times New Roman"/>
                <w:b w:val="false"/>
                <w:i w:val="false"/>
                <w:color w:val="000000"/>
                <w:sz w:val="20"/>
              </w:rPr>
              <w:t>Преснов ауылы,</w:t>
            </w:r>
            <w:r>
              <w:br/>
            </w:r>
            <w:r>
              <w:rPr>
                <w:rFonts w:ascii="Times New Roman"/>
                <w:b w:val="false"/>
                <w:i w:val="false"/>
                <w:color w:val="000000"/>
                <w:sz w:val="20"/>
              </w:rPr>
              <w:t>
Дружба көшесі, 6</w:t>
            </w:r>
          </w:p>
          <w:bookmarkEnd w:id="20"/>
        </w:tc>
        <w:tc>
          <w:tcPr>
            <w:tcW w:w="9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9.00 - ден 18.30 - ға дейін, түскі үзіліс сағат 13.00 - ден 14.30 - ға дейін. Өтінішті қабылдау және мемлекеттік қызметті көрсету нәтижесін беру.</w:t>
            </w:r>
          </w:p>
        </w:tc>
      </w:tr>
      <w:tr>
        <w:trPr>
          <w:trHeight w:val="30" w:hRule="atLeast"/>
        </w:trPr>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әкімдігінің ауыл шаруашылығы бөлімі" коммуналдық мемлекеттік мекемесі</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1"/>
          <w:p>
            <w:pPr>
              <w:spacing w:after="20"/>
              <w:ind w:left="20"/>
              <w:jc w:val="both"/>
            </w:pPr>
            <w:r>
              <w:rPr>
                <w:rFonts w:ascii="Times New Roman"/>
                <w:b w:val="false"/>
                <w:i w:val="false"/>
                <w:color w:val="000000"/>
                <w:sz w:val="20"/>
              </w:rPr>
              <w:t>
Мағжан Жұмабаев ауданы,</w:t>
            </w:r>
            <w:r>
              <w:br/>
            </w:r>
            <w:r>
              <w:rPr>
                <w:rFonts w:ascii="Times New Roman"/>
                <w:b w:val="false"/>
                <w:i w:val="false"/>
                <w:color w:val="000000"/>
                <w:sz w:val="20"/>
              </w:rPr>
              <w:t>
</w:t>
            </w:r>
            <w:r>
              <w:rPr>
                <w:rFonts w:ascii="Times New Roman"/>
                <w:b w:val="false"/>
                <w:i w:val="false"/>
                <w:color w:val="000000"/>
                <w:sz w:val="20"/>
              </w:rPr>
              <w:t xml:space="preserve">Булаев қаласы, </w:t>
            </w:r>
            <w:r>
              <w:br/>
            </w:r>
            <w:r>
              <w:rPr>
                <w:rFonts w:ascii="Times New Roman"/>
                <w:b w:val="false"/>
                <w:i w:val="false"/>
                <w:color w:val="000000"/>
                <w:sz w:val="20"/>
              </w:rPr>
              <w:t>
Пионерская көшесі, 2а</w:t>
            </w:r>
          </w:p>
          <w:bookmarkEnd w:id="21"/>
        </w:tc>
        <w:tc>
          <w:tcPr>
            <w:tcW w:w="9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9.00 - ден 18.30 - ға дейін, түскі үзіліс сағат 13.00 - ден 14.30 - ға дейін. Өтінішті қабылдау және мемлекеттік қызметті көрсету нәтижесін беру.</w:t>
            </w:r>
          </w:p>
        </w:tc>
      </w:tr>
      <w:tr>
        <w:trPr>
          <w:trHeight w:val="30" w:hRule="atLeast"/>
        </w:trPr>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әкімдігінің ауыл шаруашылығы бөлімі" коммуналдық мемлекеттік мекемесі</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2"/>
          <w:p>
            <w:pPr>
              <w:spacing w:after="20"/>
              <w:ind w:left="20"/>
              <w:jc w:val="both"/>
            </w:pPr>
            <w:r>
              <w:rPr>
                <w:rFonts w:ascii="Times New Roman"/>
                <w:b w:val="false"/>
                <w:i w:val="false"/>
                <w:color w:val="000000"/>
                <w:sz w:val="20"/>
              </w:rPr>
              <w:t>
Қызылжар ауданы,</w:t>
            </w:r>
            <w:r>
              <w:br/>
            </w:r>
            <w:r>
              <w:rPr>
                <w:rFonts w:ascii="Times New Roman"/>
                <w:b w:val="false"/>
                <w:i w:val="false"/>
                <w:color w:val="000000"/>
                <w:sz w:val="20"/>
              </w:rPr>
              <w:t>
</w:t>
            </w:r>
            <w:r>
              <w:rPr>
                <w:rFonts w:ascii="Times New Roman"/>
                <w:b w:val="false"/>
                <w:i w:val="false"/>
                <w:color w:val="000000"/>
                <w:sz w:val="20"/>
              </w:rPr>
              <w:t xml:space="preserve">Бескөл ауылы, </w:t>
            </w:r>
            <w:r>
              <w:br/>
            </w:r>
            <w:r>
              <w:rPr>
                <w:rFonts w:ascii="Times New Roman"/>
                <w:b w:val="false"/>
                <w:i w:val="false"/>
                <w:color w:val="000000"/>
                <w:sz w:val="20"/>
              </w:rPr>
              <w:t>
Институтская көшесі, 1</w:t>
            </w:r>
          </w:p>
          <w:bookmarkEnd w:id="22"/>
        </w:tc>
        <w:tc>
          <w:tcPr>
            <w:tcW w:w="9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9.00 - ден 18.30 - ға дейін, түскі үзіліс сағат 13.00 - ден 14.30 - ға дейін. Өтінішті қабылдау және мемлекеттік қызметті көрсету нәтижесін беру.</w:t>
            </w:r>
          </w:p>
        </w:tc>
      </w:tr>
      <w:tr>
        <w:trPr>
          <w:trHeight w:val="30" w:hRule="atLeast"/>
        </w:trPr>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әкімдігінің ауыл шаруашылығы бөлімі" коммуналдық мемлекеттік мекемесі</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3"/>
          <w:p>
            <w:pPr>
              <w:spacing w:after="20"/>
              <w:ind w:left="20"/>
              <w:jc w:val="both"/>
            </w:pPr>
            <w:r>
              <w:rPr>
                <w:rFonts w:ascii="Times New Roman"/>
                <w:b w:val="false"/>
                <w:i w:val="false"/>
                <w:color w:val="000000"/>
                <w:sz w:val="20"/>
              </w:rPr>
              <w:t xml:space="preserve">
Мамлют ауданы, </w:t>
            </w:r>
            <w:r>
              <w:br/>
            </w:r>
            <w:r>
              <w:rPr>
                <w:rFonts w:ascii="Times New Roman"/>
                <w:b w:val="false"/>
                <w:i w:val="false"/>
                <w:color w:val="000000"/>
                <w:sz w:val="20"/>
              </w:rPr>
              <w:t>
</w:t>
            </w:r>
            <w:r>
              <w:rPr>
                <w:rFonts w:ascii="Times New Roman"/>
                <w:b w:val="false"/>
                <w:i w:val="false"/>
                <w:color w:val="000000"/>
                <w:sz w:val="20"/>
              </w:rPr>
              <w:t>Мамлют қаласы,</w:t>
            </w:r>
            <w:r>
              <w:br/>
            </w:r>
            <w:r>
              <w:rPr>
                <w:rFonts w:ascii="Times New Roman"/>
                <w:b w:val="false"/>
                <w:i w:val="false"/>
                <w:color w:val="000000"/>
                <w:sz w:val="20"/>
              </w:rPr>
              <w:t>
А. Құнанбаев көшесі, 5</w:t>
            </w:r>
          </w:p>
          <w:bookmarkEnd w:id="23"/>
        </w:tc>
        <w:tc>
          <w:tcPr>
            <w:tcW w:w="9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9.00 - ден 18.30 - ға дейін, түскі үзіліс сағат 13.00 - ден 14.30 - ға дейін. Өтінішті қабылдау және мемлекеттік қызметті көрсету нәтижесін беру.</w:t>
            </w:r>
          </w:p>
        </w:tc>
      </w:tr>
      <w:tr>
        <w:trPr>
          <w:trHeight w:val="30" w:hRule="atLeast"/>
        </w:trPr>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әкімдігінің ауыл шаруашылығы бөлімі" коммуналдық мемлекеттік мекемесі</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4"/>
          <w:p>
            <w:pPr>
              <w:spacing w:after="20"/>
              <w:ind w:left="20"/>
              <w:jc w:val="both"/>
            </w:pPr>
            <w:r>
              <w:rPr>
                <w:rFonts w:ascii="Times New Roman"/>
                <w:b w:val="false"/>
                <w:i w:val="false"/>
                <w:color w:val="000000"/>
                <w:sz w:val="20"/>
              </w:rPr>
              <w:t>
Ғабит Мүсірепов атындағы аудан,</w:t>
            </w:r>
            <w:r>
              <w:br/>
            </w:r>
            <w:r>
              <w:rPr>
                <w:rFonts w:ascii="Times New Roman"/>
                <w:b w:val="false"/>
                <w:i w:val="false"/>
                <w:color w:val="000000"/>
                <w:sz w:val="20"/>
              </w:rPr>
              <w:t>
</w:t>
            </w:r>
            <w:r>
              <w:rPr>
                <w:rFonts w:ascii="Times New Roman"/>
                <w:b w:val="false"/>
                <w:i w:val="false"/>
                <w:color w:val="000000"/>
                <w:sz w:val="20"/>
              </w:rPr>
              <w:t>Новоишим ауылы,</w:t>
            </w:r>
            <w:r>
              <w:br/>
            </w:r>
            <w:r>
              <w:rPr>
                <w:rFonts w:ascii="Times New Roman"/>
                <w:b w:val="false"/>
                <w:i w:val="false"/>
                <w:color w:val="000000"/>
                <w:sz w:val="20"/>
              </w:rPr>
              <w:t>
Абылай хан көшесі, 28</w:t>
            </w:r>
          </w:p>
          <w:bookmarkEnd w:id="24"/>
        </w:tc>
        <w:tc>
          <w:tcPr>
            <w:tcW w:w="9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9.00 - ден 18.30 - ға дейін, түскі үзіліс сағат 13.00 - ден 14.30 - ға дейін. Өтінішті қабылдау және мемлекеттік қызметті көрсету нәтижесін беру.</w:t>
            </w:r>
          </w:p>
        </w:tc>
      </w:tr>
      <w:tr>
        <w:trPr>
          <w:trHeight w:val="30" w:hRule="atLeast"/>
        </w:trPr>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атындағы аудан әкімдігінің ауыл шаруашылығы бөлімі" коммуналдық мемлекеттік мекемесі</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25"/>
          <w:p>
            <w:pPr>
              <w:spacing w:after="20"/>
              <w:ind w:left="20"/>
              <w:jc w:val="both"/>
            </w:pPr>
            <w:r>
              <w:rPr>
                <w:rFonts w:ascii="Times New Roman"/>
                <w:b w:val="false"/>
                <w:i w:val="false"/>
                <w:color w:val="000000"/>
                <w:sz w:val="20"/>
              </w:rPr>
              <w:t>
Тайынша ауданы,</w:t>
            </w:r>
            <w:r>
              <w:br/>
            </w:r>
            <w:r>
              <w:rPr>
                <w:rFonts w:ascii="Times New Roman"/>
                <w:b w:val="false"/>
                <w:i w:val="false"/>
                <w:color w:val="000000"/>
                <w:sz w:val="20"/>
              </w:rPr>
              <w:t>
</w:t>
            </w:r>
            <w:r>
              <w:rPr>
                <w:rFonts w:ascii="Times New Roman"/>
                <w:b w:val="false"/>
                <w:i w:val="false"/>
                <w:color w:val="000000"/>
                <w:sz w:val="20"/>
              </w:rPr>
              <w:t>Тайынша қаласы,</w:t>
            </w:r>
            <w:r>
              <w:br/>
            </w:r>
            <w:r>
              <w:rPr>
                <w:rFonts w:ascii="Times New Roman"/>
                <w:b w:val="false"/>
                <w:i w:val="false"/>
                <w:color w:val="000000"/>
                <w:sz w:val="20"/>
              </w:rPr>
              <w:t>
Қазақстан Конституциясы көшесі, 197</w:t>
            </w:r>
          </w:p>
          <w:bookmarkEnd w:id="25"/>
        </w:tc>
        <w:tc>
          <w:tcPr>
            <w:tcW w:w="9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9.00 - ден 18.30 - ға дейін, түскі үзіліс сағат 13.00 - ден 14.30 - ға дейін. Өтінішті қабылдау және мемлекеттік қызметті көрсету нәтижесін беру.</w:t>
            </w:r>
          </w:p>
        </w:tc>
      </w:tr>
      <w:tr>
        <w:trPr>
          <w:trHeight w:val="30" w:hRule="atLeast"/>
        </w:trPr>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атындағы аудан әкімдігінің ауыл шаруашылығы бөлімі" коммуналдық мемлекеттік мекемесі</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26"/>
          <w:p>
            <w:pPr>
              <w:spacing w:after="20"/>
              <w:ind w:left="20"/>
              <w:jc w:val="both"/>
            </w:pPr>
            <w:r>
              <w:rPr>
                <w:rFonts w:ascii="Times New Roman"/>
                <w:b w:val="false"/>
                <w:i w:val="false"/>
                <w:color w:val="000000"/>
                <w:sz w:val="20"/>
              </w:rPr>
              <w:t>
Тимирязев ауданы,</w:t>
            </w:r>
            <w:r>
              <w:br/>
            </w:r>
            <w:r>
              <w:rPr>
                <w:rFonts w:ascii="Times New Roman"/>
                <w:b w:val="false"/>
                <w:i w:val="false"/>
                <w:color w:val="000000"/>
                <w:sz w:val="20"/>
              </w:rPr>
              <w:t>
</w:t>
            </w:r>
            <w:r>
              <w:rPr>
                <w:rFonts w:ascii="Times New Roman"/>
                <w:b w:val="false"/>
                <w:i w:val="false"/>
                <w:color w:val="000000"/>
                <w:sz w:val="20"/>
              </w:rPr>
              <w:t>Тимирязев ауылы,</w:t>
            </w:r>
            <w:r>
              <w:br/>
            </w:r>
            <w:r>
              <w:rPr>
                <w:rFonts w:ascii="Times New Roman"/>
                <w:b w:val="false"/>
                <w:i w:val="false"/>
                <w:color w:val="000000"/>
                <w:sz w:val="20"/>
              </w:rPr>
              <w:t>
Шоқан Уәлиханов көшесі, 1</w:t>
            </w:r>
          </w:p>
          <w:bookmarkEnd w:id="26"/>
        </w:tc>
        <w:tc>
          <w:tcPr>
            <w:tcW w:w="9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9.00 - ден 18.30 - ға дейін, түскі үзіліс сағат 13.00 - ден 14.30 - ға дейін. Өтінішті қабылдау және мемлекеттік қызметті көрсету нәтижесін беру.</w:t>
            </w:r>
          </w:p>
        </w:tc>
      </w:tr>
      <w:tr>
        <w:trPr>
          <w:trHeight w:val="30" w:hRule="atLeast"/>
        </w:trPr>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атындағы аудан әкімдігінің ауыл шаруашылығы бөлімі" коммуналдық мемлекеттік мекемесі</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27"/>
          <w:p>
            <w:pPr>
              <w:spacing w:after="20"/>
              <w:ind w:left="20"/>
              <w:jc w:val="both"/>
            </w:pPr>
            <w:r>
              <w:rPr>
                <w:rFonts w:ascii="Times New Roman"/>
                <w:b w:val="false"/>
                <w:i w:val="false"/>
                <w:color w:val="000000"/>
                <w:sz w:val="20"/>
              </w:rPr>
              <w:t>
Уәлиханов ауданы,</w:t>
            </w:r>
            <w:r>
              <w:br/>
            </w:r>
            <w:r>
              <w:rPr>
                <w:rFonts w:ascii="Times New Roman"/>
                <w:b w:val="false"/>
                <w:i w:val="false"/>
                <w:color w:val="000000"/>
                <w:sz w:val="20"/>
              </w:rPr>
              <w:t>
</w:t>
            </w:r>
            <w:r>
              <w:rPr>
                <w:rFonts w:ascii="Times New Roman"/>
                <w:b w:val="false"/>
                <w:i w:val="false"/>
                <w:color w:val="000000"/>
                <w:sz w:val="20"/>
              </w:rPr>
              <w:t>Кішкенекөл ауылы,</w:t>
            </w:r>
            <w:r>
              <w:br/>
            </w:r>
            <w:r>
              <w:rPr>
                <w:rFonts w:ascii="Times New Roman"/>
                <w:b w:val="false"/>
                <w:i w:val="false"/>
                <w:color w:val="000000"/>
                <w:sz w:val="20"/>
              </w:rPr>
              <w:t>
Жамбыл көшесі, 76</w:t>
            </w:r>
          </w:p>
          <w:bookmarkEnd w:id="27"/>
        </w:tc>
        <w:tc>
          <w:tcPr>
            <w:tcW w:w="9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9.00 - ден 18.30 - ға дейін, түскі үзіліс сағат 13.00 - ден 14.30 - ға дейін. Өтінішті қабылдау және мемлекеттік қызметті көрсету нәтижесін беру.</w:t>
            </w:r>
          </w:p>
        </w:tc>
      </w:tr>
      <w:tr>
        <w:trPr>
          <w:trHeight w:val="30" w:hRule="atLeast"/>
        </w:trPr>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 әкімдігінің ауыл шаруашылығы бөлімі" коммуналдық мемлекеттік мекемесі</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28"/>
          <w:p>
            <w:pPr>
              <w:spacing w:after="20"/>
              <w:ind w:left="20"/>
              <w:jc w:val="both"/>
            </w:pPr>
            <w:r>
              <w:rPr>
                <w:rFonts w:ascii="Times New Roman"/>
                <w:b w:val="false"/>
                <w:i w:val="false"/>
                <w:color w:val="000000"/>
                <w:sz w:val="20"/>
              </w:rPr>
              <w:t xml:space="preserve">
Шал ақын ауданы, </w:t>
            </w:r>
            <w:r>
              <w:br/>
            </w:r>
            <w:r>
              <w:rPr>
                <w:rFonts w:ascii="Times New Roman"/>
                <w:b w:val="false"/>
                <w:i w:val="false"/>
                <w:color w:val="000000"/>
                <w:sz w:val="20"/>
              </w:rPr>
              <w:t>
</w:t>
            </w:r>
            <w:r>
              <w:rPr>
                <w:rFonts w:ascii="Times New Roman"/>
                <w:b w:val="false"/>
                <w:i w:val="false"/>
                <w:color w:val="000000"/>
                <w:sz w:val="20"/>
              </w:rPr>
              <w:t xml:space="preserve">Сергеевка қаласы, </w:t>
            </w:r>
            <w:r>
              <w:br/>
            </w:r>
            <w:r>
              <w:rPr>
                <w:rFonts w:ascii="Times New Roman"/>
                <w:b w:val="false"/>
                <w:i w:val="false"/>
                <w:color w:val="000000"/>
                <w:sz w:val="20"/>
              </w:rPr>
              <w:t>
Победа көшесі, 35</w:t>
            </w:r>
          </w:p>
          <w:bookmarkEnd w:id="28"/>
        </w:tc>
        <w:tc>
          <w:tcPr>
            <w:tcW w:w="9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9.00 - ден 18.30 - ға дейін, түскі үзіліс сағат 13.00 - ден 14.30 - ға дейін. Өтінішті қабылдау және мемлекеттік қызметті көрсету нәтижесін беру.</w:t>
            </w:r>
          </w:p>
        </w:tc>
      </w:tr>
    </w:tbl>
    <w:tbl>
      <w:tblPr>
        <w:tblW w:w="0" w:type="auto"/>
        <w:tblCellSpacing w:w="0" w:type="auto"/>
        <w:tblBorders>
          <w:top w:val="none"/>
          <w:left w:val="none"/>
          <w:bottom w:val="none"/>
          <w:right w:val="none"/>
          <w:insideH w:val="none"/>
          <w:insideV w:val="none"/>
        </w:tblBorders>
      </w:tblPr>
      <w:tblGrid>
        <w:gridCol w:w="7879"/>
        <w:gridCol w:w="4662"/>
      </w:tblGrid>
      <w:tr>
        <w:trPr>
          <w:trHeight w:val="30" w:hRule="atLeast"/>
        </w:trPr>
        <w:tc>
          <w:tcPr>
            <w:tcW w:w="787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6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2019 жылғы "8" қаңтары № 3 қаулысына 2-қосымша</w:t>
            </w:r>
          </w:p>
        </w:tc>
      </w:tr>
      <w:tr>
        <w:trPr>
          <w:trHeight w:val="30" w:hRule="atLeast"/>
        </w:trPr>
        <w:tc>
          <w:tcPr>
            <w:tcW w:w="787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6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"Тракторларды және олардың базасында жасалған өздiгiнен жүретін шассилер мен механизмдерді, монтаждалған арнайы жабдығы бар тiркемелердi қоса алғанда, олардың тiркемелерiнің, өздiгiнен жүретін ауыл шаруашылығы, мелиоративтік және жол- құрылыс машиналары мен механизмдерінің, сондай-ақ жүріп өту мүмкiндiгi жоғары арнайы машиналардың кепілін мемлекеттік тіркеу" мемлекеттік көрсетілетін қызмет регламентіне 1-қосымша</w:t>
            </w:r>
          </w:p>
        </w:tc>
      </w:tr>
    </w:tbl>
    <w:bookmarkStart w:name="z51" w:id="29"/>
    <w:p>
      <w:pPr>
        <w:spacing w:after="0"/>
        <w:ind w:left="0"/>
        <w:jc w:val="left"/>
      </w:pPr>
      <w:r>
        <w:rPr>
          <w:rFonts w:ascii="Times New Roman"/>
          <w:b/>
          <w:i w:val="false"/>
          <w:color w:val="000000"/>
        </w:rPr>
        <w:t xml:space="preserve"> Көрсетілетін қызметті берушілер</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05"/>
        <w:gridCol w:w="1236"/>
        <w:gridCol w:w="9159"/>
      </w:tblGrid>
      <w:tr>
        <w:trPr>
          <w:trHeight w:val="30" w:hRule="atLeast"/>
        </w:trPr>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органдардың атауы</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9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кестесі: </w:t>
            </w:r>
          </w:p>
        </w:tc>
      </w:tr>
      <w:tr>
        <w:trPr>
          <w:trHeight w:val="30" w:hRule="atLeast"/>
        </w:trPr>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ауыл шаруашылығы басқармасы" коммуналдық мемлекеттік мекемесі</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30"/>
          <w:p>
            <w:pPr>
              <w:spacing w:after="20"/>
              <w:ind w:left="20"/>
              <w:jc w:val="both"/>
            </w:pPr>
            <w:r>
              <w:rPr>
                <w:rFonts w:ascii="Times New Roman"/>
                <w:b w:val="false"/>
                <w:i w:val="false"/>
                <w:color w:val="000000"/>
                <w:sz w:val="20"/>
              </w:rPr>
              <w:t xml:space="preserve">
Петропавл қаласы, </w:t>
            </w:r>
            <w:r>
              <w:br/>
            </w:r>
            <w:r>
              <w:rPr>
                <w:rFonts w:ascii="Times New Roman"/>
                <w:b w:val="false"/>
                <w:i w:val="false"/>
                <w:color w:val="000000"/>
                <w:sz w:val="20"/>
              </w:rPr>
              <w:t>
Парк көшесі, 57 В</w:t>
            </w:r>
          </w:p>
          <w:bookmarkEnd w:id="30"/>
        </w:tc>
        <w:tc>
          <w:tcPr>
            <w:tcW w:w="9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9.00 - ден 18.30 - ға дейін, түскі үзіліс сағат 13.00 - ден 14.30 - ға дейін. Өтінішті қабылдау және мемлекеттік қызметті көрсету нәтижесін беру.</w:t>
            </w:r>
          </w:p>
        </w:tc>
      </w:tr>
      <w:tr>
        <w:trPr>
          <w:trHeight w:val="30" w:hRule="atLeast"/>
        </w:trPr>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әкімдігінің ауыл шаруашылығы бөлімі" коммуналдық мемлекеттік мекемесі</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31"/>
          <w:p>
            <w:pPr>
              <w:spacing w:after="20"/>
              <w:ind w:left="20"/>
              <w:jc w:val="both"/>
            </w:pPr>
            <w:r>
              <w:rPr>
                <w:rFonts w:ascii="Times New Roman"/>
                <w:b w:val="false"/>
                <w:i w:val="false"/>
                <w:color w:val="000000"/>
                <w:sz w:val="20"/>
              </w:rPr>
              <w:t>
Айыртау ауданы,</w:t>
            </w:r>
            <w:r>
              <w:br/>
            </w:r>
            <w:r>
              <w:rPr>
                <w:rFonts w:ascii="Times New Roman"/>
                <w:b w:val="false"/>
                <w:i w:val="false"/>
                <w:color w:val="000000"/>
                <w:sz w:val="20"/>
              </w:rPr>
              <w:t>
</w:t>
            </w:r>
            <w:r>
              <w:rPr>
                <w:rFonts w:ascii="Times New Roman"/>
                <w:b w:val="false"/>
                <w:i w:val="false"/>
                <w:color w:val="000000"/>
                <w:sz w:val="20"/>
              </w:rPr>
              <w:t>Саумалкөл ауылы,</w:t>
            </w:r>
            <w:r>
              <w:br/>
            </w:r>
            <w:r>
              <w:rPr>
                <w:rFonts w:ascii="Times New Roman"/>
                <w:b w:val="false"/>
                <w:i w:val="false"/>
                <w:color w:val="000000"/>
                <w:sz w:val="20"/>
              </w:rPr>
              <w:t>
Достық көшесі,15</w:t>
            </w:r>
          </w:p>
          <w:bookmarkEnd w:id="31"/>
        </w:tc>
        <w:tc>
          <w:tcPr>
            <w:tcW w:w="9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9.00 - ден 18.30 - ға дейін, түскі үзіліс сағат 13.00 - ден 14.30 - ға дейін. Өтінішті қабылдау және мемлекеттік қызметті көрсету нәтижесін беру.</w:t>
            </w:r>
          </w:p>
        </w:tc>
      </w:tr>
      <w:tr>
        <w:trPr>
          <w:trHeight w:val="30" w:hRule="atLeast"/>
        </w:trPr>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әкімдігінің ауыл шаруашылығы бөлімі" коммуналдық мемлекеттік мекемесі</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32"/>
          <w:p>
            <w:pPr>
              <w:spacing w:after="20"/>
              <w:ind w:left="20"/>
              <w:jc w:val="both"/>
            </w:pPr>
            <w:r>
              <w:rPr>
                <w:rFonts w:ascii="Times New Roman"/>
                <w:b w:val="false"/>
                <w:i w:val="false"/>
                <w:color w:val="000000"/>
                <w:sz w:val="20"/>
              </w:rPr>
              <w:t>
Ақжар ауданы,</w:t>
            </w:r>
            <w:r>
              <w:br/>
            </w:r>
            <w:r>
              <w:rPr>
                <w:rFonts w:ascii="Times New Roman"/>
                <w:b w:val="false"/>
                <w:i w:val="false"/>
                <w:color w:val="000000"/>
                <w:sz w:val="20"/>
              </w:rPr>
              <w:t>
</w:t>
            </w:r>
            <w:r>
              <w:rPr>
                <w:rFonts w:ascii="Times New Roman"/>
                <w:b w:val="false"/>
                <w:i w:val="false"/>
                <w:color w:val="000000"/>
                <w:sz w:val="20"/>
              </w:rPr>
              <w:t>Талшық ауылы,</w:t>
            </w:r>
            <w:r>
              <w:br/>
            </w:r>
            <w:r>
              <w:rPr>
                <w:rFonts w:ascii="Times New Roman"/>
                <w:b w:val="false"/>
                <w:i w:val="false"/>
                <w:color w:val="000000"/>
                <w:sz w:val="20"/>
              </w:rPr>
              <w:t>
Целинная көшесі, 13</w:t>
            </w:r>
          </w:p>
          <w:bookmarkEnd w:id="32"/>
        </w:tc>
        <w:tc>
          <w:tcPr>
            <w:tcW w:w="9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9.00 - ден 18.30 - ға дейін, түскі үзіліс сағат 13.00 - ден 14.30 - ға дейін. Өтінішті қабылдау және мемлекеттік қызметті көрсету нәтижесін беру.</w:t>
            </w:r>
          </w:p>
        </w:tc>
      </w:tr>
      <w:tr>
        <w:trPr>
          <w:trHeight w:val="30" w:hRule="atLeast"/>
        </w:trPr>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әкімдігінің ауыл шаруашылығы бөлімі" коммуналдық мемлекеттік мекемесі</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33"/>
          <w:p>
            <w:pPr>
              <w:spacing w:after="20"/>
              <w:ind w:left="20"/>
              <w:jc w:val="both"/>
            </w:pPr>
            <w:r>
              <w:rPr>
                <w:rFonts w:ascii="Times New Roman"/>
                <w:b w:val="false"/>
                <w:i w:val="false"/>
                <w:color w:val="000000"/>
                <w:sz w:val="20"/>
              </w:rPr>
              <w:t>
Аққайың ауданы,</w:t>
            </w:r>
            <w:r>
              <w:br/>
            </w:r>
            <w:r>
              <w:rPr>
                <w:rFonts w:ascii="Times New Roman"/>
                <w:b w:val="false"/>
                <w:i w:val="false"/>
                <w:color w:val="000000"/>
                <w:sz w:val="20"/>
              </w:rPr>
              <w:t>
</w:t>
            </w:r>
            <w:r>
              <w:rPr>
                <w:rFonts w:ascii="Times New Roman"/>
                <w:b w:val="false"/>
                <w:i w:val="false"/>
                <w:color w:val="000000"/>
                <w:sz w:val="20"/>
              </w:rPr>
              <w:t>Смирнов ауылы,</w:t>
            </w:r>
            <w:r>
              <w:br/>
            </w:r>
            <w:r>
              <w:rPr>
                <w:rFonts w:ascii="Times New Roman"/>
                <w:b w:val="false"/>
                <w:i w:val="false"/>
                <w:color w:val="000000"/>
                <w:sz w:val="20"/>
              </w:rPr>
              <w:t>
Народная көшесі, 37</w:t>
            </w:r>
          </w:p>
          <w:bookmarkEnd w:id="33"/>
        </w:tc>
        <w:tc>
          <w:tcPr>
            <w:tcW w:w="9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9.00 - ден 18.30 - ға дейін, түскі үзіліс сағат 13.00 - ден 14.30 - ға дейін. Өтінішті қабылдау және мемлекеттік қызметті көрсету нәтижесін беру.</w:t>
            </w:r>
          </w:p>
        </w:tc>
      </w:tr>
      <w:tr>
        <w:trPr>
          <w:trHeight w:val="30" w:hRule="atLeast"/>
        </w:trPr>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әкімдігінің ауыл шаруашылығы бөлімі" коммуналдық мемлекеттік мекемесі</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34"/>
          <w:p>
            <w:pPr>
              <w:spacing w:after="20"/>
              <w:ind w:left="20"/>
              <w:jc w:val="both"/>
            </w:pPr>
            <w:r>
              <w:rPr>
                <w:rFonts w:ascii="Times New Roman"/>
                <w:b w:val="false"/>
                <w:i w:val="false"/>
                <w:color w:val="000000"/>
                <w:sz w:val="20"/>
              </w:rPr>
              <w:t>
Есіл ауданы,</w:t>
            </w:r>
            <w:r>
              <w:br/>
            </w:r>
            <w:r>
              <w:rPr>
                <w:rFonts w:ascii="Times New Roman"/>
                <w:b w:val="false"/>
                <w:i w:val="false"/>
                <w:color w:val="000000"/>
                <w:sz w:val="20"/>
              </w:rPr>
              <w:t>
</w:t>
            </w:r>
            <w:r>
              <w:rPr>
                <w:rFonts w:ascii="Times New Roman"/>
                <w:b w:val="false"/>
                <w:i w:val="false"/>
                <w:color w:val="000000"/>
                <w:sz w:val="20"/>
              </w:rPr>
              <w:t>Явленка ауылы,</w:t>
            </w:r>
            <w:r>
              <w:br/>
            </w:r>
            <w:r>
              <w:rPr>
                <w:rFonts w:ascii="Times New Roman"/>
                <w:b w:val="false"/>
                <w:i w:val="false"/>
                <w:color w:val="000000"/>
                <w:sz w:val="20"/>
              </w:rPr>
              <w:t>
Қизатов көшесі, 96</w:t>
            </w:r>
          </w:p>
          <w:bookmarkEnd w:id="34"/>
        </w:tc>
        <w:tc>
          <w:tcPr>
            <w:tcW w:w="9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9.00 - ден 18.30 - ға дейін, түскі үзіліс сағат 13.00 - ден 14.30 - ға дейін. Өтінішті қабылдау және мемлекеттік қызметті көрсету нәтижесін беру.</w:t>
            </w:r>
          </w:p>
        </w:tc>
      </w:tr>
      <w:tr>
        <w:trPr>
          <w:trHeight w:val="30" w:hRule="atLeast"/>
        </w:trPr>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әкімдігінің ауыл шаруашылығы бөлімі" коммуналдық мемлекеттік мекемесі</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35"/>
          <w:p>
            <w:pPr>
              <w:spacing w:after="20"/>
              <w:ind w:left="20"/>
              <w:jc w:val="both"/>
            </w:pPr>
            <w:r>
              <w:rPr>
                <w:rFonts w:ascii="Times New Roman"/>
                <w:b w:val="false"/>
                <w:i w:val="false"/>
                <w:color w:val="000000"/>
                <w:sz w:val="20"/>
              </w:rPr>
              <w:t xml:space="preserve">
Жамбыл ауданы, </w:t>
            </w:r>
            <w:r>
              <w:br/>
            </w:r>
            <w:r>
              <w:rPr>
                <w:rFonts w:ascii="Times New Roman"/>
                <w:b w:val="false"/>
                <w:i w:val="false"/>
                <w:color w:val="000000"/>
                <w:sz w:val="20"/>
              </w:rPr>
              <w:t>
</w:t>
            </w:r>
            <w:r>
              <w:rPr>
                <w:rFonts w:ascii="Times New Roman"/>
                <w:b w:val="false"/>
                <w:i w:val="false"/>
                <w:color w:val="000000"/>
                <w:sz w:val="20"/>
              </w:rPr>
              <w:t>Преснов ауылы,</w:t>
            </w:r>
            <w:r>
              <w:br/>
            </w:r>
            <w:r>
              <w:rPr>
                <w:rFonts w:ascii="Times New Roman"/>
                <w:b w:val="false"/>
                <w:i w:val="false"/>
                <w:color w:val="000000"/>
                <w:sz w:val="20"/>
              </w:rPr>
              <w:t>
Дружба көшесі, 6</w:t>
            </w:r>
          </w:p>
          <w:bookmarkEnd w:id="35"/>
        </w:tc>
        <w:tc>
          <w:tcPr>
            <w:tcW w:w="9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9.00 - ден 18.30 - ға дейін, түскі үзіліс сағат 13.00 - ден 14.30 - ға дейін. Өтінішті қабылдау және мемлекеттік қызметті көрсету нәтижесін беру.</w:t>
            </w:r>
          </w:p>
        </w:tc>
      </w:tr>
      <w:tr>
        <w:trPr>
          <w:trHeight w:val="30" w:hRule="atLeast"/>
        </w:trPr>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әкімдігінің ауыл шаруашылығы бөлімі" коммуналдық мемлекеттік мекемесі</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36"/>
          <w:p>
            <w:pPr>
              <w:spacing w:after="20"/>
              <w:ind w:left="20"/>
              <w:jc w:val="both"/>
            </w:pPr>
            <w:r>
              <w:rPr>
                <w:rFonts w:ascii="Times New Roman"/>
                <w:b w:val="false"/>
                <w:i w:val="false"/>
                <w:color w:val="000000"/>
                <w:sz w:val="20"/>
              </w:rPr>
              <w:t>
Мағжан Жұмабаев ауданы,</w:t>
            </w:r>
            <w:r>
              <w:br/>
            </w:r>
            <w:r>
              <w:rPr>
                <w:rFonts w:ascii="Times New Roman"/>
                <w:b w:val="false"/>
                <w:i w:val="false"/>
                <w:color w:val="000000"/>
                <w:sz w:val="20"/>
              </w:rPr>
              <w:t>
</w:t>
            </w:r>
            <w:r>
              <w:rPr>
                <w:rFonts w:ascii="Times New Roman"/>
                <w:b w:val="false"/>
                <w:i w:val="false"/>
                <w:color w:val="000000"/>
                <w:sz w:val="20"/>
              </w:rPr>
              <w:t xml:space="preserve">Булаев қаласы, </w:t>
            </w:r>
            <w:r>
              <w:br/>
            </w:r>
            <w:r>
              <w:rPr>
                <w:rFonts w:ascii="Times New Roman"/>
                <w:b w:val="false"/>
                <w:i w:val="false"/>
                <w:color w:val="000000"/>
                <w:sz w:val="20"/>
              </w:rPr>
              <w:t>
Пионерская көшесі, 2а</w:t>
            </w:r>
          </w:p>
          <w:bookmarkEnd w:id="36"/>
        </w:tc>
        <w:tc>
          <w:tcPr>
            <w:tcW w:w="9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9.00 - ден 18.30 - ға дейін, түскі үзіліс сағат 13.00 - ден 14.30 - ға дейін. Өтінішті қабылдау және мемлекеттік қызметті көрсету нәтижесін беру.</w:t>
            </w:r>
          </w:p>
        </w:tc>
      </w:tr>
      <w:tr>
        <w:trPr>
          <w:trHeight w:val="30" w:hRule="atLeast"/>
        </w:trPr>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әкімдігінің ауыл шаруашылығы бөлімі" коммуналдық мемлекеттік мекемесі</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37"/>
          <w:p>
            <w:pPr>
              <w:spacing w:after="20"/>
              <w:ind w:left="20"/>
              <w:jc w:val="both"/>
            </w:pPr>
            <w:r>
              <w:rPr>
                <w:rFonts w:ascii="Times New Roman"/>
                <w:b w:val="false"/>
                <w:i w:val="false"/>
                <w:color w:val="000000"/>
                <w:sz w:val="20"/>
              </w:rPr>
              <w:t>
Қызылжар ауданы,</w:t>
            </w:r>
            <w:r>
              <w:br/>
            </w:r>
            <w:r>
              <w:rPr>
                <w:rFonts w:ascii="Times New Roman"/>
                <w:b w:val="false"/>
                <w:i w:val="false"/>
                <w:color w:val="000000"/>
                <w:sz w:val="20"/>
              </w:rPr>
              <w:t>
</w:t>
            </w:r>
            <w:r>
              <w:rPr>
                <w:rFonts w:ascii="Times New Roman"/>
                <w:b w:val="false"/>
                <w:i w:val="false"/>
                <w:color w:val="000000"/>
                <w:sz w:val="20"/>
              </w:rPr>
              <w:t xml:space="preserve">Бескөл ауылы, </w:t>
            </w:r>
            <w:r>
              <w:br/>
            </w:r>
            <w:r>
              <w:rPr>
                <w:rFonts w:ascii="Times New Roman"/>
                <w:b w:val="false"/>
                <w:i w:val="false"/>
                <w:color w:val="000000"/>
                <w:sz w:val="20"/>
              </w:rPr>
              <w:t>
Институтская көшесі, 1</w:t>
            </w:r>
          </w:p>
          <w:bookmarkEnd w:id="37"/>
        </w:tc>
        <w:tc>
          <w:tcPr>
            <w:tcW w:w="9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9.00 - ден 18.30 - ға дейін, түскі үзіліс сағат 13.00 - ден 14.30 - ға дейін. Өтінішті қабылдау және мемлекеттік қызметті көрсету нәтижесін беру.</w:t>
            </w:r>
          </w:p>
        </w:tc>
      </w:tr>
      <w:tr>
        <w:trPr>
          <w:trHeight w:val="30" w:hRule="atLeast"/>
        </w:trPr>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әкімдігінің ауыл шаруашылығы бөлімі" коммуналдық мемлекеттік мекемесі</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38"/>
          <w:p>
            <w:pPr>
              <w:spacing w:after="20"/>
              <w:ind w:left="20"/>
              <w:jc w:val="both"/>
            </w:pPr>
            <w:r>
              <w:rPr>
                <w:rFonts w:ascii="Times New Roman"/>
                <w:b w:val="false"/>
                <w:i w:val="false"/>
                <w:color w:val="000000"/>
                <w:sz w:val="20"/>
              </w:rPr>
              <w:t xml:space="preserve">
Мамлют ауданы, </w:t>
            </w:r>
            <w:r>
              <w:br/>
            </w:r>
            <w:r>
              <w:rPr>
                <w:rFonts w:ascii="Times New Roman"/>
                <w:b w:val="false"/>
                <w:i w:val="false"/>
                <w:color w:val="000000"/>
                <w:sz w:val="20"/>
              </w:rPr>
              <w:t>
</w:t>
            </w:r>
            <w:r>
              <w:rPr>
                <w:rFonts w:ascii="Times New Roman"/>
                <w:b w:val="false"/>
                <w:i w:val="false"/>
                <w:color w:val="000000"/>
                <w:sz w:val="20"/>
              </w:rPr>
              <w:t>Мамлют қаласы,</w:t>
            </w:r>
            <w:r>
              <w:br/>
            </w:r>
            <w:r>
              <w:rPr>
                <w:rFonts w:ascii="Times New Roman"/>
                <w:b w:val="false"/>
                <w:i w:val="false"/>
                <w:color w:val="000000"/>
                <w:sz w:val="20"/>
              </w:rPr>
              <w:t>
А. Құнанбаев көшесі, 5</w:t>
            </w:r>
          </w:p>
          <w:bookmarkEnd w:id="38"/>
        </w:tc>
        <w:tc>
          <w:tcPr>
            <w:tcW w:w="9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9.00 - ден 18.30 - ға дейін, түскі үзіліс сағат 13.00 - ден 14.30 - ға дейін. Өтінішті қабылдау және мемлекеттік қызметті көрсету нәтижесін беру.</w:t>
            </w:r>
          </w:p>
        </w:tc>
      </w:tr>
      <w:tr>
        <w:trPr>
          <w:trHeight w:val="30" w:hRule="atLeast"/>
        </w:trPr>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әкімдігінің ауыл шаруашылығы бөлімі" коммуналдық мемлекеттік мекемесі</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39"/>
          <w:p>
            <w:pPr>
              <w:spacing w:after="20"/>
              <w:ind w:left="20"/>
              <w:jc w:val="both"/>
            </w:pPr>
            <w:r>
              <w:rPr>
                <w:rFonts w:ascii="Times New Roman"/>
                <w:b w:val="false"/>
                <w:i w:val="false"/>
                <w:color w:val="000000"/>
                <w:sz w:val="20"/>
              </w:rPr>
              <w:t>
Ғабит Мүсірепов атындағы аудан,</w:t>
            </w:r>
            <w:r>
              <w:br/>
            </w:r>
            <w:r>
              <w:rPr>
                <w:rFonts w:ascii="Times New Roman"/>
                <w:b w:val="false"/>
                <w:i w:val="false"/>
                <w:color w:val="000000"/>
                <w:sz w:val="20"/>
              </w:rPr>
              <w:t>
</w:t>
            </w:r>
            <w:r>
              <w:rPr>
                <w:rFonts w:ascii="Times New Roman"/>
                <w:b w:val="false"/>
                <w:i w:val="false"/>
                <w:color w:val="000000"/>
                <w:sz w:val="20"/>
              </w:rPr>
              <w:t>Новоишим ауылы,</w:t>
            </w:r>
            <w:r>
              <w:br/>
            </w:r>
            <w:r>
              <w:rPr>
                <w:rFonts w:ascii="Times New Roman"/>
                <w:b w:val="false"/>
                <w:i w:val="false"/>
                <w:color w:val="000000"/>
                <w:sz w:val="20"/>
              </w:rPr>
              <w:t>
Абылай хан көшесі, 28</w:t>
            </w:r>
          </w:p>
          <w:bookmarkEnd w:id="39"/>
        </w:tc>
        <w:tc>
          <w:tcPr>
            <w:tcW w:w="9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9.00 - ден 18.30 - ға дейін, түскі үзіліс сағат 13.00 - ден 14.30 - ға дейін. Өтінішті қабылдау және мемлекеттік қызметті көрсету нәтижесін беру.</w:t>
            </w:r>
          </w:p>
        </w:tc>
      </w:tr>
      <w:tr>
        <w:trPr>
          <w:trHeight w:val="30" w:hRule="atLeast"/>
        </w:trPr>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атындағы аудан әкімдігінің ауыл шаруашылығы бөлімі" коммуналдық мемлекеттік мекемесі</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40"/>
          <w:p>
            <w:pPr>
              <w:spacing w:after="20"/>
              <w:ind w:left="20"/>
              <w:jc w:val="both"/>
            </w:pPr>
            <w:r>
              <w:rPr>
                <w:rFonts w:ascii="Times New Roman"/>
                <w:b w:val="false"/>
                <w:i w:val="false"/>
                <w:color w:val="000000"/>
                <w:sz w:val="20"/>
              </w:rPr>
              <w:t>
Тайынша ауданы,</w:t>
            </w:r>
            <w:r>
              <w:br/>
            </w:r>
            <w:r>
              <w:rPr>
                <w:rFonts w:ascii="Times New Roman"/>
                <w:b w:val="false"/>
                <w:i w:val="false"/>
                <w:color w:val="000000"/>
                <w:sz w:val="20"/>
              </w:rPr>
              <w:t>
</w:t>
            </w:r>
            <w:r>
              <w:rPr>
                <w:rFonts w:ascii="Times New Roman"/>
                <w:b w:val="false"/>
                <w:i w:val="false"/>
                <w:color w:val="000000"/>
                <w:sz w:val="20"/>
              </w:rPr>
              <w:t>Тайынша қаласы,</w:t>
            </w:r>
            <w:r>
              <w:br/>
            </w:r>
            <w:r>
              <w:rPr>
                <w:rFonts w:ascii="Times New Roman"/>
                <w:b w:val="false"/>
                <w:i w:val="false"/>
                <w:color w:val="000000"/>
                <w:sz w:val="20"/>
              </w:rPr>
              <w:t>
Қазақстан Конституциясы көшесі, 197</w:t>
            </w:r>
          </w:p>
          <w:bookmarkEnd w:id="40"/>
        </w:tc>
        <w:tc>
          <w:tcPr>
            <w:tcW w:w="9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9.00 - ден 18.30 - ға дейін, түскі үзіліс сағат 13.00 - ден 14.30 - ға дейін. Өтінішті қабылдау және мемлекеттік қызметті көрсету нәтижесін беру.</w:t>
            </w:r>
          </w:p>
        </w:tc>
      </w:tr>
      <w:tr>
        <w:trPr>
          <w:trHeight w:val="30" w:hRule="atLeast"/>
        </w:trPr>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атындағы аудан әкімдігінің ауыл шаруашылығы бөлімі" коммуналдық мемлекеттік мекемесі</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41"/>
          <w:p>
            <w:pPr>
              <w:spacing w:after="20"/>
              <w:ind w:left="20"/>
              <w:jc w:val="both"/>
            </w:pPr>
            <w:r>
              <w:rPr>
                <w:rFonts w:ascii="Times New Roman"/>
                <w:b w:val="false"/>
                <w:i w:val="false"/>
                <w:color w:val="000000"/>
                <w:sz w:val="20"/>
              </w:rPr>
              <w:t>
Тимирязев ауданы,</w:t>
            </w:r>
            <w:r>
              <w:br/>
            </w:r>
            <w:r>
              <w:rPr>
                <w:rFonts w:ascii="Times New Roman"/>
                <w:b w:val="false"/>
                <w:i w:val="false"/>
                <w:color w:val="000000"/>
                <w:sz w:val="20"/>
              </w:rPr>
              <w:t>
</w:t>
            </w:r>
            <w:r>
              <w:rPr>
                <w:rFonts w:ascii="Times New Roman"/>
                <w:b w:val="false"/>
                <w:i w:val="false"/>
                <w:color w:val="000000"/>
                <w:sz w:val="20"/>
              </w:rPr>
              <w:t>Тимирязев ауылы,</w:t>
            </w:r>
            <w:r>
              <w:br/>
            </w:r>
            <w:r>
              <w:rPr>
                <w:rFonts w:ascii="Times New Roman"/>
                <w:b w:val="false"/>
                <w:i w:val="false"/>
                <w:color w:val="000000"/>
                <w:sz w:val="20"/>
              </w:rPr>
              <w:t>
Шоқан Уәлиханов көшесі, 1</w:t>
            </w:r>
          </w:p>
          <w:bookmarkEnd w:id="41"/>
        </w:tc>
        <w:tc>
          <w:tcPr>
            <w:tcW w:w="9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9.00 - ден 18.30 - ға дейін, түскі үзіліс сағат 13.00 - ден 14.30 - ға дейін. Өтінішті қабылдау және мемлекеттік қызметті көрсету нәтижесін беру.</w:t>
            </w:r>
          </w:p>
        </w:tc>
      </w:tr>
      <w:tr>
        <w:trPr>
          <w:trHeight w:val="30" w:hRule="atLeast"/>
        </w:trPr>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атындағы аудан әкімдігінің ауыл шаруашылығы бөлімі" коммуналдық мемлекеттік мекемесі</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42"/>
          <w:p>
            <w:pPr>
              <w:spacing w:after="20"/>
              <w:ind w:left="20"/>
              <w:jc w:val="both"/>
            </w:pPr>
            <w:r>
              <w:rPr>
                <w:rFonts w:ascii="Times New Roman"/>
                <w:b w:val="false"/>
                <w:i w:val="false"/>
                <w:color w:val="000000"/>
                <w:sz w:val="20"/>
              </w:rPr>
              <w:t>
Уәлиханов ауданы,</w:t>
            </w:r>
            <w:r>
              <w:br/>
            </w:r>
            <w:r>
              <w:rPr>
                <w:rFonts w:ascii="Times New Roman"/>
                <w:b w:val="false"/>
                <w:i w:val="false"/>
                <w:color w:val="000000"/>
                <w:sz w:val="20"/>
              </w:rPr>
              <w:t>
</w:t>
            </w:r>
            <w:r>
              <w:rPr>
                <w:rFonts w:ascii="Times New Roman"/>
                <w:b w:val="false"/>
                <w:i w:val="false"/>
                <w:color w:val="000000"/>
                <w:sz w:val="20"/>
              </w:rPr>
              <w:t>Кішкенекөл ауылы,</w:t>
            </w:r>
            <w:r>
              <w:br/>
            </w:r>
            <w:r>
              <w:rPr>
                <w:rFonts w:ascii="Times New Roman"/>
                <w:b w:val="false"/>
                <w:i w:val="false"/>
                <w:color w:val="000000"/>
                <w:sz w:val="20"/>
              </w:rPr>
              <w:t>
Жамбыл көшесі, 76</w:t>
            </w:r>
          </w:p>
          <w:bookmarkEnd w:id="42"/>
        </w:tc>
        <w:tc>
          <w:tcPr>
            <w:tcW w:w="9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9.00 - ден 18.30 - ға дейін, түскі үзіліс сағат 13.00 - ден 14.30 - ға дейін. Өтінішті қабылдау және мемлекеттік қызметті көрсету нәтижесін беру.</w:t>
            </w:r>
          </w:p>
        </w:tc>
      </w:tr>
      <w:tr>
        <w:trPr>
          <w:trHeight w:val="30" w:hRule="atLeast"/>
        </w:trPr>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 әкімдігінің ауыл шаруашылығы бөлімі" коммуналдық мемлекеттік мекемесі</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43"/>
          <w:p>
            <w:pPr>
              <w:spacing w:after="20"/>
              <w:ind w:left="20"/>
              <w:jc w:val="both"/>
            </w:pPr>
            <w:r>
              <w:rPr>
                <w:rFonts w:ascii="Times New Roman"/>
                <w:b w:val="false"/>
                <w:i w:val="false"/>
                <w:color w:val="000000"/>
                <w:sz w:val="20"/>
              </w:rPr>
              <w:t xml:space="preserve">
Шал ақын ауданы, </w:t>
            </w:r>
            <w:r>
              <w:br/>
            </w:r>
            <w:r>
              <w:rPr>
                <w:rFonts w:ascii="Times New Roman"/>
                <w:b w:val="false"/>
                <w:i w:val="false"/>
                <w:color w:val="000000"/>
                <w:sz w:val="20"/>
              </w:rPr>
              <w:t>
</w:t>
            </w:r>
            <w:r>
              <w:rPr>
                <w:rFonts w:ascii="Times New Roman"/>
                <w:b w:val="false"/>
                <w:i w:val="false"/>
                <w:color w:val="000000"/>
                <w:sz w:val="20"/>
              </w:rPr>
              <w:t xml:space="preserve">Сергеевка қаласы, </w:t>
            </w:r>
            <w:r>
              <w:br/>
            </w:r>
            <w:r>
              <w:rPr>
                <w:rFonts w:ascii="Times New Roman"/>
                <w:b w:val="false"/>
                <w:i w:val="false"/>
                <w:color w:val="000000"/>
                <w:sz w:val="20"/>
              </w:rPr>
              <w:t>
Победа көшесі, 35</w:t>
            </w:r>
          </w:p>
          <w:bookmarkEnd w:id="43"/>
        </w:tc>
        <w:tc>
          <w:tcPr>
            <w:tcW w:w="9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9.00 - ден 18.30 - ға дейін, түскі үзіліс сағат 13.00 - ден 14.30 - ға дейін. Өтінішті қабылдау және мемлекеттік қызметті көрсету нәтижесін беру.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