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d880" w14:textId="a94d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бойынша сайлау учаскелерін құру туралы</w:t>
      </w:r>
    </w:p>
    <w:p>
      <w:pPr>
        <w:spacing w:after="0"/>
        <w:ind w:left="0"/>
        <w:jc w:val="both"/>
      </w:pPr>
      <w:r>
        <w:rPr>
          <w:rFonts w:ascii="Times New Roman"/>
          <w:b w:val="false"/>
          <w:i w:val="false"/>
          <w:color w:val="000000"/>
          <w:sz w:val="28"/>
        </w:rPr>
        <w:t>Алматы қаласы Медеу ауданы әкімінің 2019 жылғы 24 желтоқсандағы № 06-01/05 шешімі. Алматы қаласы Әділет департаментінде 2019 жылғы 27 желтоқсанда № 1602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Медеу ауданының әкімі ШЕШІМ ҚАБЫЛДАДЫ:</w:t>
      </w:r>
    </w:p>
    <w:bookmarkStart w:name="z1"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Медеу ауданы бойынша сайлау учаскелері құрылсын.</w:t>
      </w:r>
    </w:p>
    <w:bookmarkEnd w:id="0"/>
    <w:bookmarkStart w:name="z2" w:id="1"/>
    <w:p>
      <w:pPr>
        <w:spacing w:after="0"/>
        <w:ind w:left="0"/>
        <w:jc w:val="both"/>
      </w:pPr>
      <w:r>
        <w:rPr>
          <w:rFonts w:ascii="Times New Roman"/>
          <w:b w:val="false"/>
          <w:i w:val="false"/>
          <w:color w:val="000000"/>
          <w:sz w:val="28"/>
        </w:rPr>
        <w:t xml:space="preserve">
      2. Алматы қаласы Медеу ауданы әкімінің 2019 жылғы 11 сәуіріндегі № 06-01/03 "Алматы қаласы Медеу ауданы бойынша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2019 жылғы 12 сәуірде № 1544 болып тіркелген, "Алматы ақшамы" газетінің 2019 жылғы 16 сәуірдегі № 45-46 (5709) және "Вечерний Алматы" газетінің 2019 жылғы 16 сәуірдегі № 44-45 (13520-13521) санында жарияланған) күші жойылды деп танылсын.</w:t>
      </w:r>
    </w:p>
    <w:bookmarkEnd w:id="1"/>
    <w:p>
      <w:pPr>
        <w:spacing w:after="0"/>
        <w:ind w:left="0"/>
        <w:jc w:val="both"/>
      </w:pPr>
      <w:r>
        <w:rPr>
          <w:rFonts w:ascii="Times New Roman"/>
          <w:b w:val="false"/>
          <w:i w:val="false"/>
          <w:color w:val="000000"/>
          <w:sz w:val="28"/>
        </w:rPr>
        <w:t>
      3. Алматы қаласы Медеу ауданы әкімінің аппараты осы шешімнің әділет органдарында мемлекеттік тіркелуін, кейіннен ресми мерзімді баспасөз басылымдарында, сондай-ақ Медеу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Медеу ауданы әкімінің аппарат басшысы Ә. Жадаевқа жүктелсін.</w:t>
      </w:r>
    </w:p>
    <w:p>
      <w:pPr>
        <w:spacing w:after="0"/>
        <w:ind w:left="0"/>
        <w:jc w:val="both"/>
      </w:pPr>
      <w:r>
        <w:rPr>
          <w:rFonts w:ascii="Times New Roman"/>
          <w:b w:val="false"/>
          <w:i w:val="false"/>
          <w:color w:val="000000"/>
          <w:sz w:val="28"/>
        </w:rPr>
        <w:t>
      5. Осы шешiм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Медеу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қаласының Медеу ауданы бойынша сайлау учаскелері</w:t>
      </w:r>
    </w:p>
    <w:bookmarkEnd w:id="2"/>
    <w:p>
      <w:pPr>
        <w:spacing w:after="0"/>
        <w:ind w:left="0"/>
        <w:jc w:val="both"/>
      </w:pPr>
      <w:r>
        <w:rPr>
          <w:rFonts w:ascii="Times New Roman"/>
          <w:b w:val="false"/>
          <w:i w:val="false"/>
          <w:color w:val="ff0000"/>
          <w:sz w:val="28"/>
        </w:rPr>
        <w:t xml:space="preserve">
      Ескерту. Қосымша жаңа редакцияда - Алматы қаласы Медеу ауданы әкімінің 22.04.2026 </w:t>
      </w:r>
      <w:r>
        <w:rPr>
          <w:rFonts w:ascii="Times New Roman"/>
          <w:b w:val="false"/>
          <w:i w:val="false"/>
          <w:color w:val="ff0000"/>
          <w:sz w:val="28"/>
        </w:rPr>
        <w:t>№ 03</w:t>
      </w:r>
      <w:r>
        <w:rPr>
          <w:rFonts w:ascii="Times New Roman"/>
          <w:b w:val="false"/>
          <w:i w:val="false"/>
          <w:color w:val="ff0000"/>
          <w:sz w:val="28"/>
        </w:rPr>
        <w:t xml:space="preserve">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357 сайлау учаскесі</w:t>
      </w:r>
    </w:p>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35/68, 35, 37, 39, 49/1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358 сайлау учаскесі</w:t>
      </w:r>
    </w:p>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359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13,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360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361 сайлау учаскесі</w:t>
      </w:r>
    </w:p>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31, 33, 39А/9, 39В, 39, 39/9, 40/7, 42/10, 42/8, 43, 43/1, 43/2, 43/3, 43/4, 43/5, 43/6, 43/7, 43/8, 43/9, 43/10,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362 сайлау учаскесі</w:t>
      </w:r>
    </w:p>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363 сайлау учаскесі</w:t>
      </w:r>
    </w:p>
    <w:p>
      <w:pPr>
        <w:spacing w:after="0"/>
        <w:ind w:left="0"/>
        <w:jc w:val="both"/>
      </w:pPr>
      <w:r>
        <w:rPr>
          <w:rFonts w:ascii="Times New Roman"/>
          <w:b w:val="false"/>
          <w:i w:val="false"/>
          <w:color w:val="000000"/>
          <w:sz w:val="28"/>
        </w:rPr>
        <w:t>
      Орталығы: Алматы қаласы, Қазыбек би көшесі, 30/В, “Абай атындағы Қазақ ұлттық педагогикалық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364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Алтайская көшесі: 1А, 3, 4, 5, 6, 8 үй; Грузинская көшесі: 4, 5, 6А, 6, 8, 10, 12, 14/9, 16/4, 16 үй; Есенберлин көшесі: 31, 33, 35, 39, 41А, 41, 43А, 43, 45А, 45, 46, 47А, 47, 50, 51, 52/2, 53, 54/1, 55, 57, 58, 58/2, 59,60/1,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корпус 1, 145, 146, 147А, 147, 155, 159 корпус 1, 159, 161, 163, 165, 167, 169, 173 үй; Казанская көшесі: 71, 83, 85 үй; Коперник көшесі: 60, 66А, 66Б, 66, 68, 70, 72А, 72, 74 корпус 1, 74, 76, 78А, 78, 80А корпус 1, 80А, 80, 88, 98, 100, 102, 104, 106А, 106, 110, 112А, 112В, 112, 114, 118Б, 118, 120, 122, 126 үй; Краснодонская көшесі: 2А, 3, 4, 6А, 6, 8, 9, 10, 11А, 11, 11/1, 12/55, 16, 18 үй; Кутузов көшесі: 56А, 58, 60, 62А, 62, 64, 65, 66, 67, 68А, 68, 69, 70А, 70, 71, 72А, 72, 73, 74, 75А, 75, 76, 77/18, 78А, 78, 79, 80, 81, 82, 83, 84, 85, 86, 87, 88, 89, 90, 91, 92А, 92, 93А, 93, 94 корпус 1, 94, 95А, 95, 97, 99, 101, 103А, 105, 107А, 111, 113 үй; Рязанская көшесі: 2, 3, 4, 5А, 5, 6А, 6 үй; Средняя көшесі: 1А, 1, 2, 4А, 4, 5, 6Б, 6, 7, 8, 9А, 9Б, 9, 10, 18 үй; Томская көшесі: 2, 3, 5, 6/7, 7, 8, 10, 12, 14, 15/5А, 16, 18, 21 үй; Тополевая, дома: 1, 3, 5А, 5Б, 5, 9, 15, 17, 19, 23 үй; Учительская көшесі: 53, 57А, 57/5, 59/10, 61/7, 63А, 64, 66/4, 67А, 67, 68/7, 70, 72А, 72Б, 72, 74А, 74Б, 74, 76/3, 78, 80, 82А, 82, 84, 86, 88, 90, 92, 94, 96, 98, 100, 102, 104, 106/16 үй; Шақшақ Жәнібек көшесі: 1/58, 3, 5А, 5, 7/31, 9/44, 11, 15, 17, 19, 21А, 21, 23А, 23, 27/51, 29, 31, 33, 35, 37А, 37, 39, 41, 43А, 43/54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365 сайлау учаскесі</w:t>
      </w:r>
    </w:p>
    <w:p>
      <w:pPr>
        <w:spacing w:after="0"/>
        <w:ind w:left="0"/>
        <w:jc w:val="both"/>
      </w:pPr>
      <w:r>
        <w:rPr>
          <w:rFonts w:ascii="Times New Roman"/>
          <w:b w:val="false"/>
          <w:i w:val="false"/>
          <w:color w:val="000000"/>
          <w:sz w:val="28"/>
        </w:rPr>
        <w:t>
      Орталығы: Алматы қаласы, Татарская көшесі, 32, Алматы қаласы мәдениет басқармасының “Медеу ауданының “№ 6 кітапхана” орталықтандырылған кітапхана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Айгөлек көшесі: 4, 5, 6, 7, 8/81 үй;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 Базарбаев көшесі: 43/21, 45, 47, 48А, 48, 49, 50/2, 51, 52/1, 53А, 53, 54, 55, 56/2, 57, 58А, 58/1, 59, 60, 61, 63, 65, 66, 67, 68, 69, 71А, 71, 75, 79, 81, 83 үй; Башкирская көшесі: 2, 4, 6А, 6, 10А, 12, 13, 14, 15, 16/16, 17, 18/15, 25, 27, 28А, 28, 29, 30, 32, 34, 36, 38 үй; Глубокая көшесі: 3, 4 корпус 1, 4, 5, 6, 7, 8А үй; Есенберлин көшесі: 148, 150, 156 үй; Казанская көшесі: 39/9, 41А, 41, 43, 45, 47/14, 48, 48/11, 49/13, 50А, 50, 51, 52, 53, 54, 55, 56, 56/16, 57А, 57, 58/15, 59/4, 60, 61/7, 62, 64, 65, 66, 67А, 67, 68А, 68, 69, 70А, 70, 71А,72, 74/6, 76/9, 77, 78, 79, 80А, 80Б, 80, 82, 84, 86А, 86, 88, 90, 92, 94, 96, 98, 100, 102А, 102, 104,106, 108/22, 110/15, 112, 114А, 114, 116, 118/8, 119 үй; Құмай көшесі: 1, 2А, 2, 3, 4, 5, 6, 7, 8 үй; Либкнехт көшесі: 3, 4, 9, 11, 12, 13/23, 14/19 үй; Малая көшесі: 18/5, 20, 22, 25 1 корпус, 25, 26, 28, 29, 30, 31, 33, 33/35, 35, 37, 39 үй; Орынбор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үй; Полевая көшесі: 48А, 48, 50, 52, 59, 63, 65, 67, 69, 71, 73 үй; Разъездная көшесі: 1, 3, 4А, 5, 7А, 11, 12А, 12, 13А, 13, 14, 16, 19, 20, 21А, 22, 24, 26, 28, 30, 32/21 үй; Рязанская көшесі: 7, 9, 13А, 13Б, 13В, 13, 15, 17, 19, 21А, 21, 23А, 23,27А, 27, 29 үй; Саратов көшесі: 2, 3А, 3, 4, 5, 6А, 6, 6/2, 8, 9, 10, 11, 13А, 13, 14, 15, 16, 17, 18, 19, 20, 21, 22, 23, 24, 25/36, 26, 28, 29, 30/38, 31, 32/27, 33, 34, 35, 36, 38, 40, 41А, 41Б, 41, 42, 43, 44/6, 45, 46, 46/3, 47, 48, 49, 50, 51, 52, 53/6, 54, 55/5, 56, 58, 59, 60, 61, 62, 63/33, 64, 66, 68, 70/8, 72/7, 74, 76/1, 80, 82 үй; Средняя көшесі:11/75, 17, 20/73, 22А, 23А, 23/27, 34А үй; Татарская көшесі: 25/5, 27, 28/7, 29, 30А, 30, 31А, 31, 33, 34/12, 35/9, 36А, 36, 37, 38А, 38, 39, 40А, 40, 41, 42А, 42, 43, 44, 45, 46А, 46, 47А, 47Б, 47, 49, 51А, 51 үй; Уфимская көшесі: 2, 3А, 3/23, 4, 5А, 6, 7, 8, 15А, 19А, 22 үй; Хоружей көшесі: 25/13, 27, 29, 31, 32А, 33/18, 34, 35/17, 36, 37А, 37, 38, 39, 40, 41А, 41, 42, 43, 44, 45, 47/18, 48/20, 48/20 корпус 1, 49А, 49/15, 50/19, 52, 53, 54, 55, 56, 57, 58, 59, 60, 61, 62, 63, 64, 65, 67, 66/17, 68, 69, 70, 71, 72, 73А, 73, 74А, 74, 75, 76, 77, 78А, 79/19, 80, 81, 82, 83, 84, 85А, 85, 86, 87/10, 87, 88, 90, 92, 94, 96 үй; Шақшақ Жәнібек көшесі: 45/1, 45/2, 47А, 47Б, 47, 49А, 49 үй; Широкая көшесі: 1А/39, 2А, 4/37, 7, 8, 9, 13/46, 15, 15/1, 17А, 17, 19, 27, 29, 31 үй; Шухов көшесі: 69/33, 73А, 73/8, 75/7, 77, 79, 81/9, 83, 87А, 89, 91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366 сайлау учаскесі</w:t>
      </w:r>
    </w:p>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Айгөлек көшесі: 11, 12, 13, 14, 18, 19, 20, 22 үй; Айдын көшесі: 1А, 1, 2Б, 2, 3, 5, 6/32, 8, 10А, 13, 16А, 16, 18 корпус 1, 18А, 18, 19А, 19, 21, 22А, 24А, 24, 26А, 26, 27, 29А, 29, 31, 32, 34, 35, 37, 43, 45 үй; Ахмедсафин көшесі: 1А, 1Б, 1, 2А, 2Б, 2, 3/31, 4А, 4, 7, 8А, 8, 9, 11А, 11/21А, 13А, 15, 17, 18А, 18, 20А, 20, 21/66, 22, 23, 25, 27, 32, 33, 34, 35, 36, 38 үй; Базарбаев көшесі: 1А, 1Б, 2, 3А, 4, 5, 6, 8, 9/13, 11, 13, 14, 15/15, 16, 17, 18, 19, 20/26, 21/12, 22/17, 23, 24/16, 25А/12, 25, 26/13, 27/15, 28А, 28, 29, 30/14, 31 корпус 1, 31, 32/17, 33/52, 34, 36, 37/47, 38/54, 38/34, 39/47, 40/49, 41/22, 42 корпус 1, 42, 44, 46/24 үй; Брянская көшесі: 3, 6, 9, 10 үй; Владивостокская көшесі: 1/18, 2, 3, 4, 5, 6, 7, 8, 9, 10, 12, 14, 16/31, 17/15 үй; Глубокая көшесі: 11А, 11, 12, 19, 21, 23 үй; Иштван Қоңыр көшесі: 1А, 1, 2А, 2, 3А, 3, 4, 4/1, 5А, 5А корпус 1, 5, 6, 7А, 7, 8, 9, 10А, 10, 11/8, 12 корпус 1, 12, 13/11, 14, 15, 16, 17, 18/10, 19, 20/13, 22А, 22, 24А, 24, 26, 28, 30 үй; Корчагин көшесі: 3, 4, 6, 7/1, 8, 9, 11, 12, 13, 15, 17/1, 21, 23, 27, 29, 31, 33А, 33, 37А, 37, 39, 41, 45, 47, 49, 51, 53/93 үй; Крестьянский тұйығы: 4, 5 корпус 1, 5, 6, 8, 10, 14, 16, 18 үй; Крымская көшесі: 27А, 27, 29, 30, 31, 32, 33, 34, 35, 36, 37, 38, 39, 40, 41, 42, 44 үй; Қордай көшесі: 15, 17, 19, 21, 23А, 23, 25А, 25,26А, 26, 27Б, 28, 29А, 29, 30, 32А, 34 үй; Қордай тұйығы көшесі: 12, 25, 29 үй; Құмай көшесі: 11А, 11, 12А, 12, 13, 14, 16А, 16 үй; Луговая көшесі: 3, 4, 5, 6/9, 7/13, 8/8, 9А, 9/10, 11, 19/10 үй; Николаев көшесі: 1А, 1Б, 1В, 2Б, 2В, 2, 2/1, 3, 4А, 4, 5, 6, 7, 9, 12, 14, 15, 15/29, 16, 17, 19, 20/16, 21, 22, 24, 26, 28, 34, 35, 36, 38, 40, 44, 46/7, 47, 49, 50, 52, 53, 54, 56, 58, 60, 62, 64, 65, 66, 69,72, 74, 75, 77, 80А, 80, 81, 83, 84 үй; Одесская көшесі: 1А, 1/47, 2, 3 корпус 1, 3, 4, 5, 6, 7, 13 үй; Өнеге көшесі: 1, 3, 5, 7 үй; Орынбор көшесі: 17, 18, 20А, 20, 22А, 22/19, 23/2, 24, 26, 28, 29/14, 30, 31, 32 корпус 1, 32, 33, 34/27, 35, 37, 39, 41, 43/29 үй; Орманов көшесі:175 үй: Полевая көшесі: 2А, 2Е, 3, 4А, 4, 5, 6, 7, 8А, 8, 9, 10, 11, 12, 13, 14/6 корпус 1, 14/6, 15, 16/7А, 17, 18, 19А/5, 19, 20/14, 21, 22/9, 23А, 23/12, 24, 25/7, 26/8, 27, 28/5, 29/6, 30, 33, 35, 36, 37, 38/48, 39/4, 40/41, 41/7 корпус 1, 41/7, 42, 43/46, 44/1, 45, 47, 51, 53, 55/14 үй; Полевой тұйығы: 1/14, 3, 5, 7А, 7, 9, 12А, 12, 13, 15, 16, 17, 18, 19, 20, 21А, 21, 23, 25, 26А, 26, 27 үй; Попович көшесі: 4, 6, 8-10, 9-11, 12, 15, 27, 28А үй; Портартурская көшесі: 1А, 1, 3, 4, 5А, 5, 6А, 6, 8А, 8, 10, 11, 13, 14А, 16, 18, 19, 21, 22, 23, 28, 30 үй; Псковская көшесі: 1, 2/33, 3, 4, 5, 6, 7, 8А, 8 корпус 1, 8 үй; Речка Казачка көшесі: 1А, 1Б, 1,В, 1Д, 1,3, 5, 7, 9А, 13, 15, 17, 19, 21, 23, 25, 27 үй; Саврасов көшесі:2/19, 3, 4, 5, 6, 8, 48/10 үй; Средняя көшесі: 29, 31, 35, 40, 42, 43, 44, 45, 46, 50, 51, 52А, 53, 55А, 55, 56, 58, 59, 62 үй; Тәжбенов көшесі: 1/7, 2, 3, 4, 5, 7, 12, 15, 17, 20, 22, 24, 25, 26А, 26, 27, 28, 29 корпус 1, 29, 30, 31, 32, 33, 35, 36, 37/28, 38А, 38, 40, 42/30 үй; Таллинская көшесі: 1, 2А, 2/32А, 3, 4 үй; Ульяновская көшесі: 1/29, 2/31, 3, 4, 5/28, 6/30, 7, 8, 9/64, 10, 12, 14, 15/41, 16, 17, 19/16, 20, 21/15, 22/34, 23, 25/16, 25, 27/15, 29, 31А, 31, 34, 38/16, 40, 42, 44 үй; Целиноградская көшесі: 1, 3, 5, 7/14, 9/5, 10, 12, 14/32, 15А, 15/29, 17, 19 үй; Цулукидзе көшесі: 1А, 1, 2А, 2Б, 2, 3, 4, 7А,8А, 8, 9, 10, 11А, 11, 12/7, 14 үй; Сабыр Шәріпов көшесі: 1, 2, 3, 4, 5, 6, 7, 8/2, 9, 10/1, 11, 12, 13А, 13, 14, 15А, 15,17, 18/25, 19, 20, 21/18, 22, 23/23, 25, 27 үй; Широкая көшесі: 10А, 10/9, 16, 20А, 20, 26, 28А, 28, 36, 37, 38, 39, 40 үй; Шоқай көшесі: 1А, 1Б, 1Г, 1, 2А, 2/45, 3А, 3, 4, 5, 6, 8, 9А, 9/5, 11, 12/2, 13А, 13/6, 14А, 14, 15А, 15, 17, 18, 20/4, 22/7, 23/13, 25, 26, 32, 33/11, 35, 36А/15А, 37, 31/16, 39А, 41А, 41, 43/37, 45А, 45, 49/36, 50/15, 51, 55, 56, 59, 60, 62/42, 64/39, 66, 68, 70/38, 72, 73, 74, 76, 79, 94, 96 үй; Шухов көшесі: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367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Айгөлек көшесі: 25 үйлер; Қасым Аманжолов көшесі: 1/72, 3, 4, 5, 6, 7 корпус 1, 7, 8, 9, 10, 11, 13 үй; Ахмедсафин көшесі: 51А, 51/12, 56/18, 58, 60 үй; Верненская көшесі: 4, 6, 7/2, 8, 9, 10, 11, 12, 13, 14, 15, 17Б, 17, 19А, 19, 20, 21, 22, 23, 24, 25, 27, 28/58, 29, 30, 31, 32, 33, 34, 35/15, 36, 37/20, 38, 39, 40/55, 41, 43, 49А, 49, 51, 53 үй; Владивостокская көшесі: 35/1, 38, 40, 42 үй; Глубокая көшесі: 28, 29А, 30А, 30 31А, 31, 32 корпус 1, 32, 33Б, 33, 34, 35А, 35 үй; Говоров көшесі: 1/2, 2, 3, 4, 5, 6, 7, 8, 9, 10, 11, 12, 13, 14, 15, 16,18, 19, 19/2, 20, 21, 22, 23, 24, 25, 26, 28, 30, 31, 32, 34, 36А, 38, 40, 42, 44, 46, 50 үй; Школа-интернат 2 саяжай кооперативі: 28 үйлер; Истомин көшесі: 1/5, 3, 5, 7/14, 9/15, 11, 13, 15, 17/21, 19, 21, 23, 25, 27/52, 29/33, 31, 33, 35, 37, 39/28, 43, 45, 47, 49, 51, 53, 57, 59, 63, 65, 67/12, 69/15, 71, 73, 75, 77, 79А, 79, 83, 85, 87А, 89А, 89, 91, 93, 95, 110, 112, 114, 116, 118А, 118, 120, 122, 124, 126 үй; Крайняя көшесі: 1/17, 3, 4, 5, 6, 7/10, 8, 9/11, 10, 11, 12/12, 13/16, 14, 16, 17, 18А, 18, 18/18, 19А, 19 корпус 1, 19, 21, 22, 23, 24А, 24, 25, 26, 27, 28А, 28Б, 28, 29, 30, 31, 32А, 32, 36Б, 36В, 36Г, 36Е, 36, 38, 40, 42, 44, 46, 48, 50, 52 үй; Кривая көшесі: 2, 3, 4, 5, 6, 7, 8, 9/62, 10/64, 11/49А, 13, 14, 15, 16, 17, 18, 19, 21, 22, 23, 24, 25/74, 26 үй; Құмай көшесі: 18/46, 23/85, 27, 30 үй; Морозов көшесі: 1, 2А, 2, 3А, 3, 4, 5, 7, 9, 11, 12, 13/19, 14, 15/20, 17, 19А, 19 үй; Пензенская көшесі: 11, 13, 15, 19, 21, 23А, 23Б, 23, 25, 27, 29/21 үй; Таулы қырат тұтыну кооперативі: 10, 11, 11/1, 15, 16/1, 16/2, 16/3, 16/4, 16/5, 17А, 17Б, 18, 220/2, 220/3, 220/4, 1190, 2028, 2039, 2246А, 2594, 2650, 2684/2, 2814, 2822Б, 2844, 2888, 2889, 4126, 4123/1 үй; Пятигорская көшесі: 37, 39, 40 үй; Рудзутак көшесі: 1, 3 үй; Биолог бағбандық серіктестігі: 5, 17, 22, 30, 36 үй; Ботаник бағбандық серіктестігі: 1 үй; Восход бағбандық серіктестігі: 47 үй; Горводопровод бағбандық серіктестігі: 1, 2, 4, 10 ,12, 13, 11, 14, 16, 17, 18, 21, 22, 23, 25, 26, 30, 31, 32, 33, 38, 42, 43, 44, 46, 51, 52, 53, 55, 59, 60, 61, 64, 65, 66 үй; Дошкольник бағбандық серіктестігі: 7, 16, 24, 31, 33, 41, 42, 43, 63 үй; Железнодорожник бағбандық серіктестігі: 1, 5, 6, 10, 11, 13, 16А, 18, 19А, 20, 22, 26, 44, 49, 56 үй; Заря бағбандық серіктестігі: 2, 5, 20, 24, 26, 27, 28, 31, 32, 33, 34, 35, 36, 38 үй; Зеленстрой бағбандық серіктестігі: 5, 7, 12, 13, 14, 15, 18, 19, 20, 25, 26, 27, 29, 31, 31/1, 33, 35, 36, 37, 39, 40, 40/1, 43, 45, 46, 47, 48, 49, 51, 53, 57, 58, 59, 64, 68, 70, 71, 73, 77 үй; Луч бағбандық серіктестігі: 1А, 4, 10, 11, 14, 15, 16, 25, 26, 43, 84, 95, 97, 107, 110, 111, 117, 131, 136 үй; Кеңсай массиві Мичуринец бағбандық серіктестігі: 17 үй; Мичурина бағбандық серіктестігі: 46, 58, 94Д үй; Мичуринец бағбандық серіктестігі: 52, 54, 81, 108, 110, 139, 150, 153, 154, 155, 162, 169 үй; Мичуринец-север бағбандық серіктестігі: 91, 112А, 112, 119, 120, 122, 123, 127, 129, 151А, 154, 156, 162, 175, 177, 178, 185 үй; Мичуринец-юг бағбандық серіктестігі: 10, 14, 18, 25, 44, 45, 61, 70, 71, 78, 82, 83, 88, 90, 102 үй; Нива бағбандық серіктестігі: 10, 15, 17, 21, 51 үй; Облпрокуратура бағбандық серіктестігі: 1 үй; Подснежник бағбандық серіктестігі: 3А, 5, 6, 8, 10, 12, 19, 21, 27, 30, 35, 36, 37, 40, 43, 44, 47, 50, 51, 52, 53, 55, 56, 58, 60, 62, 64, 66, 70, 71, 75, 76, 78 үй; Кеңсай массиві Полиграфист бағбандық серіктестігі: 5А, 25, 48 үй; Полиграфист бағбандық серіктестігі: 1, 39, 42 үй; Прокуратура бағбандық серіктестігі: 2, 7 үй; Стоматолог бағбандық серіктестігі: 4, 13 үй; Строительный техникум бағбандық серіктестігі: 1, 4, 6, 8, 9, 11, 13, 18, 20, 21, 24, 26, 31, 36, 37 үй; Таугүл бағбандық серіктестігі: 4, 6, 7, 9, 12, 13, 15А, 15, 18, 19, 21, 25, 29, 30, 38, 42, 47, 49, 55, 57, 58 үй; Эдельвейс бағбандық серіктестігі: 9, 16, 21, 33, 34 үй; Сәрсенбаев көшесі: 2, 3, 4, 5А, 5,6, 7, 8А, 8, 9, 10, 11, 12, 13А, 13, 14, 15, 16А, 16, 17, 18, 19, 20, 21, 22, 23А, 23Б, 23В, 23, 23/1, 23/2, 24, 25, 26А, 26, 27, 28А, 28, 30, 34А, 34, 36А, 36, 36/5 үй; Саттаров көшесі: 1, 2, 3А, 3, 4, 6/8, 7/5, 9, 9/1, 10, 11, 12, 13, 14, 15А, 15, 16, 17/6, 18/8, 19/13 корпус 1, 22, 23, 24, 25/27, 26, 27, 28, 29, 30/48, 31, 32/29, 33, 34, 35/20, 36, 37/21, 38, 39, 40, 41, 42/22, 43, 45/26, 46, 47/45, 48, 49А, 49, 50, 51, 52, 53, 55, 56, 57, 58А, 58/28, 59, 62/47, 63, 64, 65, 66, 67, 68, 70/2 үй; Средняя көшесі: 61/40, 63, 65, 67, 69 үй; Украинская көшесі: 4, 6, 8/38А, 10, 10/33, 12, 14, 16, 20/49, 22, 24, 26, 28, 30, 32, 34, 36, 44, 53 үй; Оразбаева көшесі: 1, 2, 4, 6/5, 6А, 7, 9, 10, 11, 12, 13 үй; Чекалин көшесі: 1, 2, 3, 4, 5, 6, 7, 8, 10А, 14, 15, 15/14, 16, 17, 18, 19, 23/44 корпус 1, 23/44, 25, 27, 29, 31, 33, 35/41 үй; Широкая көшесі: 31 үй; Шоқай көшесі: 87, 89, 91, 93А, 93, 95, 97, 99, 101, 103, 105, 107А, 107,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үй; Шухова көшесі: 86/35, 88, 90, 92/10, 94/9, 96, 98/10, 100/9, 101Б, 101В, 101Г, 101Е, 101К, 101, 101/3, 102, 103, 104, 104/10, 106/9, 108/173, 110, 116, 120, 122, 124, 126, 128, 130, 132, 134, 136, 140, 142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368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КНМ саяжай кооперативі: 46, 112 үйлер; Труд и отдых саяжай кооперативі: 7 үй; Алма бау бақша қоғамы 20 үйлер; АВРЗ бағбандық серіктестігі: 2, 15, 20, 21, 22, 29, 37, 51, 61, 72, 74, 79, 86, 95 үй; Алма, бағбандық серіктестігі: 18, 22 үй; Агропромбанк Арман бағбандық серіктестігі: 2,5 үй; Ак-су бағбандық серіктестігі: 27, 29, 45, 49, 104 үй: Алтын бағбандық серіктестігі: 2, 2/16, 2/3, 2/9 үй; АПУ Горисполкома бағбандық серіктестігі: 3, 7, 8, 16, 18 үй; Арман бағбандық серіктестігі Сұлусай шағынауданы: 1, 9, 24 үй; Арман бағбандық серіктестігі: 7, 9, 21, 54 үй; АРО-1 бағбандық серіктестігі: 4, 9, 11, 13 үй; АЭВРЗ бағбандық серіктестігі Кеңсай массиві: 12, 14, 19, 28, 35, 40, 46, 47, 51, 54, 63, 72, 86, 89, 95, 96, 107, 135 үй; Верховный суд бағбандық серіктестігі: 5, 6 үй; Вишня бағбандық серіктестігі: 2, 4, 10, 16 үй; Восход бағбандық серіктестігі: 3, 7 үй; Вымпел бағбандық серіктестігі: 5, 9, 10, 11, 18, 19, 20, 23, 25, 27, 34, 37, 39, 46, 50, 52, 53, 56, 59, 66, 73, 78, 79, 83, 99, 105, 106, 112 үй; Геолог бағбандық серіктестігі: 12, 27, 41А, 44, 47, 52А, 59, 90, 91, 107, 108, 114, 146, 154, 170 үй; Гордезостанция бағбандық серіктестігі: 1, 8, 15, 30 үй; Госкино бағбандық серіктестігі: 3, 4, 10, 12, 13, 14, 16 үй; Госпиталь инвалидов ОВ бағбандық серіктестігі: 7, 17/1 үй; Детсад-больница бағбандық серіктестігі: 5 үй; Дружба бағбандық серіктестігі: 1, 3, 7, 8, 9, 10, 23, 30, 33, 43, 45, 72 үй; Звездочка бағбандық серіктестігі: 1, 2, 3, 4, 16, 18, 20А, 21, 23, 24, 27, 32, 33, 36, 38 үй; Здоровье бағбандық серіктестігі Кеңсай массиві: 1, 2, 6, 8А, 13, 15, 17, 86 үй; Знание бағбандық серіктестігі: 1, 2, 4, 5, 6, 7, 9 үй; Зорька бағбандық серіктестігі: 5, 7, 8 үй; Институт химии бағбандық серіктестігі: 2, 5, 7, 11, 22, 30, 31, 34, 36, 40, 45, 47, 55, 59, 61, 65, 75 үй; Казахвзрывпром бағбандық серіктестігі: 1, 4, 5, 6, 7, 8, 10, 15, 17, 18, 19, 20, 21, 23, 30, 35, 36, 37, 39, 40, 41, 44 үй; Казахфильм бағбандық серіктестігі: 3, 4, 5, 7, 8А, 8, 10, 12, 14, 20, 21, 24, 37, 44, 49, 52, 81, 82, 83, 84, 88, 89, 92, 94, 97, 104, 114, 117, 121, 122, 125, 128, 129, 132 үй; КНМ бағбандық серіктестігі: 2, 5А, 5, 7, 10, 17, 37, 41, 46,53, 54, 110, 113, 114, 115 үй; Культура бағбандық серіктестігі: 4, 7, 11А,13 үй; Қызылту бағбандық серіктестігі: 2, 24Б, 24, 25 үй; Мебельщик бағбандық серіктестігі: 1, 2, 6, 7, 10, 13, 24, 25, 28, 31, 32, 35, 43, 47/1, 48, 49, 50, 54, 56, 58, 63, 79 үй; Метролог бағбандық серіктестігі: 1, 3, 5, 10 үй; Механизатор бағбандық серіктестігі: 8, 21, 24, 28, 49, 56, 57, 59, 60, 62, 63, 64, 67, 74, 76, 77, 79, 84, 97, 100, 111, 119А, 120, 124, 125, 127, 128 үй; Мичуринец бағбандық серіктестіг Кеңсай массиві і: 17, 23 үй; Молодой садовод бағбандық серіктестігі: 3, 4, 12, 14, 22, 26, 55, 78, 80, 81, 94А, 95, 97, 100, 104, 105А, 109, 112, 113А, 113, 114, 127, 130, 139, 146, 153, 170, 171, 190 үй; Монтажник бағбандық серіктестігі Сұлусай шағынауданы: 39, 40 үй; Нархоз бағбандық серіктестігі: 3, 19 үй; Наука бағбандық серіктестігі: 5, 8, 13, 20, 37, 42 үй; Пенсионер бағбандық серіктестігі: 1, 7, 21, 66, 72, 84 үй; Пенсионер-1 бағбандық серіктестігі: 16, 34, 61, 66, 72, 75, 84, 88, 93, 105, 106 үй; Родник бағбандық серіктестігі: 130/1 үй; Родники бағбандық серіктестігі: 5, 6, 16/17, 16а, 34, 42, 45, 83, 104, 123, 139, 152, 155/89, 227, 237, 248, 471А, 283, 287, 363, 438, 464, 468, 470, 486, 492, 528, 552, 669, 813, 893 үй; Родники-2 бағбандық серіктестігі: 110, 112 үй; Сантехник бағбандық серіктестігі: 2, 5, 11, 13, 15, 16, 24, 28, 30, 39, 49, 51, 54, 65, 70, 73, 75, 76, 82, 83, 87, 90, 92, 93, 96, 97, 99, 100, 102, 105, 106, 107 үй; Связист бағбандық серіктестігі Сұлусай шағынауданы: 2, 6, 11, 15, 19 үй; Серебристый маяк бағбандық серіктестігі: 16 үй; Совет бағбандық серіктестігі: 3, 5, 6, 7А, 8, 9, 10, 11, 13, 18, 20, 22, 31 үй; Спартак бағбандық серіктестігі: 1 үй; Средозэнергохимзащита бағбандық серіктестігі: 1 үй; Сталь бағбандық серіктестігі: 6, 32, 41 үй; Статистик бағбандық серіктестігі: 1, 4, 6, 12, 27, 34, 49, 50, 51, 53, 55, 58, 59, 60 үй; Строитель бағбандық серіктестігі: 2, 20А, 20, 23, 24, 25, 26, 27, 29, 31, 32, 35, 43, 46 үй; Транспортник бағбандық серіктестігі: 1, 2, 4, 8, 12, 13, 14, 17, 20, 23, 24А, 25, 26, 30, 42, 47, 62, 65, 83, 83А, 85, 88, 91, 92, 108, 118, 129 үй; УКС Горисполкома бағбандық серіктестігі: 8, 9, 10, 13, 14, 16, 19 үй; Химик бағбандық серіктестігі: 1 үй; Школа 28 бағбандық серіктестігі: 2, 4 үй; Школа 56 бағбандық серіктестігі: 4А, 6, 8, 20 үй; Эдельвейс бағбандық серіктестігі Сұлусай шағынауданы: 16 үй; Экран бағбандық серіктестігі: 15, 18, 20, 24 үй; Энергетик бағбандық серіктестігі: 31, 32, 33, 36, 40, 46, 51, 52, 61, 62, 66, 70, 84, 101, 107, 108, 109, 117, 121, 126 үй; Энциклопедист бағбандық серіктестігі: 3, 4, 7, 9, 10, 11, 12, 14, 16, 20, 21, 22, 23, 24, 25, 26, 27, 29, 30, 32, 37, 41, 42, 43, 44, 45, 46, 48, 49, 60 үй; Юбилейный бағбандық серіктестігі: 1 үй; 6-е домоуправление бағбандық серіктестігі: 3, 4, 6, 7, 14, 18, 22, 23, 33, 35, 37, 38, 39, 55, 57, 58А үй;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125,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 Шоқай көшесі: 180, 182, 184, 186, 188, 190, 192, 194, 196, 198, 200, 200А, 202, 204, 208, 210, 210А, 214, 216, 218, 218А, 220, 222, 224, 226, 226А, 226Б, 226С, 228, 228А, 228Б, 228В, 228Г, 228Д, 228Е, 228К, 228/1, 228/3, 228/18, 230, 230А, 230Б, 230В, 232, 232А ,232Б, 232Г, 232/1, 231/1,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369 сайлау учаскесі</w:t>
      </w:r>
    </w:p>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Ришат және Мүслім Абдуллиндер көшесі: 48А, 48, 52, 54/6, 54/5, 56, 64 үй; Барибаев көшесі: 51, 54, 56 үй; Бегалин көшесі: 5, 7А, 7, 9А, 9, 11, 13А, 13Б, 13, 15, 20В, 24, 26, 28А, 28, 30А, 30, 30/1, 32А, 32 корпус 1, 32, 34, 36, 38, 40 үй; Бөгенбай батыр көшесі: 1, 5, 7, 9, 13/12, 15, 17, 19А, 19З, 19, 19/1, 19/10, 19/13, 19/17, 19/2, 19/21, 19/3, 19/4, 19/5, 19/6, 19/7, 19/8, 19/9, 23А, 23/3, 25/16, 27, 27/9, 29/10, 31/9, 33/12, 35/13, 37, 39, 41А, 41, 43/13, 45, 47, 49/40, 51/15, 53А, 55, 59, 61, 65, 67 үй; Бутаковская көшесі: 1, 3, 5А, 5Б, 5, 7А, 7, 9А, 9Б, 11А, 11, 13, 15, 17А, 17 үй; Толқын гараж кооперативі Қазыбек би көшесі 80 үй; Есенберлин көшесі: 175, 177, 189А, 189, 191, 195, 203, 205, 209, 213, 215, 217А, 219, 221 үй; Қазыбек би көшесі: 2, 6, 8/60, 12Б,12В үй; Қайырбеков көшесі: 61, 62, 64, 66, 67, 68, 70/5, 71, 73, 75, 77, 79, 81А, 81 үй; Қармысов көшесі: 2, 4, 6, 8, 10, 12, 14, 16, 18, 20, 22/61 үй; Қастеев көшесі: 1Б, 1, 2Б, 2, 3, 4, 5, 6, 7, 9, 10А, 11, 13А үй; проезд Кирова көшесі: 2, 3, 4, 6 үй; Киров көшесі: 2, 4, 5, 6,8 үй; Курганская көшесі: 3, 5, 7, 8, 10, 12А, 12, 14 үй; Многоводная-2 көшесі: 3, 4А, 5А, 5,7, 9, 10Б, 10В, 10,11, 13, 14А, 14, 16, 18А, 18 үй; Орманов көшесі: 1/11, 3А, 3Б, 3, 4А, 4, 5А, 5Б, 5, 6, 7А, 8, 9, 10А, 10, 11, 12А, 12, 13, 14А, 14Б, 14, 15А, 16, 17, 18, 19, 20,21, 22, 23, 24, 25, 26, 27, 28А, 28, 29 корпус 1, 29, 30 корпус 1, 30, 31, 32Б, 32В, 32Г, 32Д, 32Ж, 32 корпус 1, 32, 32/2, 32/3, 32/5, 32/8, 32/10, 33, 34А, 34Б корпус 1, 34Б, 34В, 34Г, 34, 35, 36, 37, 38, 39, 40А, 40, 41, 42, 43, 44, 45А, 45, 46, 47, 48, 49, 50, 52А, 52, 54 үй; Горький атындағы парк: 5, 10 үй; Тобыл көшесі: 1, 4, 6, 8, 9, 11, 13А,14, 16 үй; Төле би көшесі: 4А, 4Б, 4, 7А, 11Б, 11, 11/2 үй; Тополевая көшесі: 39Б, 39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370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Алатау шағынауданы Айқап көшесі: 5, 7, 8А, 9, 11, 12, 13, 14А, 14, 15, 16А, 16, 17А, 17, 18, 19А, 19, 20А, 20, 22, 24 үй; Алатау шағынауданы Академическая көшесі: 1, 2, 3, 4А, 4, 5, 6, 7, 8, 9, 10, 11, 12, 14, 15, 16, 17, 18, 19, 20, 22, 23, 26, 28, 30, 32, 34, 36, 40 үй; Алатау шағынауданы Ақбөбек көшесі: 1, 2А, 2Б, 2, 3, 4, 5, 6, 7, 8, 9, 10, 11, 12, 13, 14, 15, 16, 17, 18, 19, 21, 23, 24, 25, 26, 27, 28, 29 үй; Алатау шағынауданы Альпинистов көшесі: 3, 4, 5, 6, 7, 8, 9, 10, 11, 12, 13, 14, 15, 17, 18, 19, 20, 22, 84 үй; Алатау шағынауданы Бектау көшесі: 2, 3, 4, 5, 6, 7, 8, 9, 10, 12, 12/2, 14/1, 16, 24 үй; Алатау шағынауданы Ерке Сылқым көшесі: 1, 2, 3, 4, 5, 6, 7,8, 9, 10, 11, 12, 13, 14, 16, 18, 20, 22, 24, 36, 36/1 үй;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 Алатау шағынауданы Ибрагимов көшесі: 2/12, 2/2, 2/3, 2/4, 2/5, 2/6, 2/7, 4/1, 4/2, 4/3, 4/6, 4/7, 6, 6/1, 6/3, 6/4, 6/5, 6/7, 8, 9А, 11/1, 11/2, 11/3, 23/10, 27/39, 27/44, 29/60, 31/5, 31/13, 31/19, 53, 57, 63, 65, 71, 73, 73/1, 77, 79 үй; Алатау шағынауданы Интернациональная көшесі: 2/12, 3, 4, 5, 6, 7, 8, 9, 10, 11, 12, 13, 14, 15, 16, 17, 18, 19, 20 үй; Алатау шағынауданы Қайыпов көшесі: 1, 3, 4, 5/2, 6, 7, 8, 9, 10, 11, 12, 13, 14, 15, 16, 17, 18, 19, 20, 21, 22, 23, 24, 26, 28, 29, 30, 31, 32, 33, 34, 35А, 35, 36, 37, 38, 39, 40, 42, 44, 46, 48, 50, 52, 54, 56, 60, 62, 66 үй; Алатау шағынауданы Кимешек көшесі: 2, 4, 6, 8, 10, 12, 14, 16, 18, 20 үй; Алатау шағынауданы Мамбеев Сабыр көшесі: 25, 42, 66, 70, 72, 74, 76, 80, 82, 86, 88, 90, 92, 94, 96, 98, 100, 102, 104, 106, 108, 112, 118, 128, 134, 136, 138, 140, 142, 144, 146, 148, 150, 152, 162, 164, 166, 172, 174, 178, 180, 182, 184, 188, 190, 194, 196, 198, 200, 202, 204, 206, 212, 214, 216, 218, 224, 226 үй; Алатау шағынауданы Мерей көшесі: 1, 2, 3, 4, 5, 6, 7, 8 үй; Алма бағбандық серіктестігі: 323/1, 432 үй; Метро бағбандық серіктестігі: 10, 12, 19, 48, 51, 59 үй; Алатау шағынауданы Мичуринец бағбандық серіктестігі: 3, 5, 13, 14, 16,30, 32, 33, 40, 45, 50А, 55, 58, 59, 61А, 61, 63, 66, 69, 73, 74, 75, 85, 86, 87, 96А, 98, 100, 102, 113, 116, 119, 120, 122, 142, 146, 153, 160, 163, 179, 180, 182, 185, 187, 191, 192, 194, 199, 209, 213, 218, 220, 221, 224, 225, 230, 233, 245, 249 үй; Мичуринец бағбандық серіктестігі: 14, 16, 19, 21, 29, 30, 41, 42Б, 42, 46А, 46, 59, 61, 76И, 77А, 78, 83, 86, 94/6, 95, 112А, 140, 145, 155, 155/1, 160, 182А, 184, 186, 191, 199, 202, 203, 211, 215, 216, 219А, 219, 222А, 231, 232, 235, 237, 247, 250 үй; Надежда бағбандық серіктестігі: 2, 6, 8, 9, 10 үй; Радуга бағбандық серіктестігі: 1В, 3В, 6В, 9В, 13, 14, 14/3, 15В, 16В, 16, 20, 21В, 22В, 23, 25В, 25Г, 28В, 28, 29, 33, 35В, 37В, 38, 39, 41, 42В, 42, 44, 45, 46В, 46, 47, 49, 51В, 51, 52В, 52, 58В, 61В, 62, 66, 68В, 69В, 70, 72В, 74, 76, 77, 80В, 83В, 84, 85, 87, 88В, 88, 89В, 92В, 93, 94Б, 94/1, 94,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226, 233, 236, 240, 242, 245, 246, 247, 248, 249А, 249, 250, 251, 252, 255, 259, 264, 268, 270, 277, 278, 281, 282, 283, 285, 286, 296, 297, 298, 314, 315, 316, 317, 319, 321, 324, 326, 328, 329, 330, 332, 344, 344/1, 345, 346, 351, 353, 354, 355, 358, 365, 366, 367, 369, 371, 377 корпус 1, 377, 380, 390, 394, 395, 396А, 397 үй; Алатау шағынауданы Саркырама көшесі: 1, 2, 3, 5, 8, 9, 10, 11, 12, 13, 15, 17, 21, 23, 25, 26, 28, 34; Алатау шағынауданы Храпатого Анатолия көшесі: 14, 18, 20, 22, 23, 25, 26, 27, 28, 30, 31, 32, 33, 35, 36, 37, 38, 39, 42, 43, 44, 45, 47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371 сайлау учаскесі</w:t>
      </w:r>
    </w:p>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Уәлиханов көшесі: 115А, 115, 115/1, 117, 121 үй; Достық даңғылы: 49/76, 53, 59 үй; Жамбыл көшесі: 13, 21/93, 26, 36, 45, 47/160 үй; Қабанбай батыр көшесі: 78/49, 86/96, 88, 94, 96, 96/135 үй; Қонаев көшесі: 130А, 130/31, 132/32, 132, 135, 151/34, 153 үй; Назарбаев даңғылы: 128/104, 130, 138/1, 148 үй; Пушкин көшесі: 78, 80, 84, 100/17 үй; Төлебаев көшесі: 139, 147/1, 149, 154, 156, 162/40, 170 үй; Шевченко көшесі: 15А, 37/161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372 сайлау учаскесі</w:t>
      </w:r>
    </w:p>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шаруашылық жүргізу құқығындағы "Ыбырай Алтынсарин атындағы №159 гимназия"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373 сайлау учаскесі</w:t>
      </w:r>
    </w:p>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шаруашылық жүргізу құқығындағы "Ыбырай Алтынсарин атындағы №159 гимназия"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 31/171, 32, 33 үйлер; Назарбаев даңғылы: 152, 172 үйлер; Пушкин көшесі: 102, 116/15, 129 үйлер; Төлебаев көшесі: 171, 174, 175, 194 үйлер; Шевченко көшесі: 18, 28, 44А, 44/163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374 сайлау учаскесі</w:t>
      </w:r>
    </w:p>
    <w:p>
      <w:pPr>
        <w:spacing w:after="0"/>
        <w:ind w:left="0"/>
        <w:jc w:val="both"/>
      </w:pPr>
      <w:r>
        <w:rPr>
          <w:rFonts w:ascii="Times New Roman"/>
          <w:b w:val="false"/>
          <w:i w:val="false"/>
          <w:color w:val="000000"/>
          <w:sz w:val="28"/>
        </w:rPr>
        <w:t>
      Орталығы: Алматы қаласы, Толе би, 10/62, Алматы қаласы білім басқармасының “№ 33 мектеп-лицей ”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Бөгенбай батыр көшесі: 86/47, 88 үй; Достық даңғылы: 48А, 48, 50, 52/2, 58 үй; Зенков көшесі: 54, 70, 77/14, 78, 86, 94/4 үй; Қабанбай батыр көшесі: 55, 66 үй; Қалдаяқов көшесі: 49, 51, 59, 89, 93/2, 95, 103, 129 үй; Қарасай батыр көшесі: 5, 14, 18 үй; Құрманғазы көшесі: 1/96 үй; Шевченко көшесі: 5/92, 14/77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375 сайлау учаскесі</w:t>
      </w:r>
    </w:p>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Ақбозат көшесі:1А, 3/1, 4А, 4Б, 4В, 4, 6, 7, 8А, 8В, 8, 10, 11, 16, 24, 26/23 үй; Сарсен Аманжолов көшесі: 3, 4, 5, 6, 7, 8, 9, 10, 11, 12, 13, 14, 15/28, 16, 17/15, 18, 19, 20/30, 21А, 21, 22/19, 23Б, 23В, 23, 24, 25, 28, 30, 32 үй; Бегалин көшесі: 19, 21, 23, 23/1, 25А, 25, 29, 33, 35, 37/34, 39/23, 41, 43А, 43, 44, 45, 46А, 46, 48, 50, 52А, 52, 54, 56А, 56, 58, 60, 62, 64, 66А, 66, 68, 70, 74 үй; Бөгенбай батыр көшесі: 2А, 2, 4, 6, 8, 10А, 10, 12А, 12, 12/1, 16, 18А, 18Б, 18, 22/1 корпус 1, 22/1, 24, 26корпус 1, 26, 28А, 28, 30, 32/1, 34, 36Б, 36, 38, 40, 42А, 42, 50, 52, 54А, 56/17, 58/2, 60/1, 64/1, 66, 68А, 68Б, 68, 70, 72 үй; Бутаковская көшесі: 19А, 20А, 20, 22, 23, 27, 29, 33А, 33Б, 33В, 33, 37, 39, 41, 43 үй; Водная көшесі: 2/20, 3, 4А, 4, 5, 6, 7, 8А, 8, 10, 11, 12А, 12Б корпус 1, 12Б, 12, 13, 13 корпус 1, 14, 15, 16, 17, 18, 19, 20, 21, 22, 23, 24, 25/23, 26, 27, 29, 31 үй; Жуковский тұйық көшесі: 3 үй; Жуковский көшесі: 2/5, 3 корпус 1, 3, 4, 5А, 5, 7, 9, 10, 13Б, 13, 14А, 14, 17/13 үй; Зверев көшесі: 2А, 3, 4, 5, 6, 7, 9, 10, 11, 12, 12/24, 13, 14, 15/20, 16, 17, 19, 20, 21, 22, 23, 24, 25, 26, 30, 32, 32/2, 34А, 34 үй; Қабанбай батыр көшесі: 1/33, 1, 3, 5/37, 7, 9, 11/16, 15, 17/76, 19/49, 19/49 корпус 1, 21А, 21, 25, 27/34, 29, 31, 33А, 35, 37А, 37, 39, 41/27, 43, 45 корпус 1, 45, 47А, 47Б, 47Г, 47Д, 47Е, 47, 49, 49/1, 51/78, 51/1 үй; Қазақстан көшесі: 3, 4, 5, 8, 10, 12, 14, 16 үй; Қалдаяқов көшесі: 76 үй; Қармысов көшесі: 26, 28, 30, 32/6, 32/2, 36, 38, 40/2, 42, 44, 46 үй; Қастеев көшесі: 14/40, 15, 16А, 16, 17, 18А, 18, 19, 20, 22, 22/1, 23А/12, 23, 25А, 25/9, 27, 29, 30, 31, 32/14, 33, 34 корпус 1, 34, 35А, 36, 38А/19, 38, 40, 42, 44А, 44 үй; Киров тұйығы: 2, 4А, 4, 5, 6, 7, 8, 9, 10, 11, 12, 13, 14, 15, 17, 18, 21, 23, 25, 27, 29, 31 үй; Кошевой көшесі: 2, 3, 4А, 5/1, 5, 6, 7, 8, 9, 10, 11, 12А, 12/22, 12, 14/15, 15/18, 16, 17/13, 18,20, 21 үй; Шевцова көшесі: 4, 6, 8, 9, 10, 11, 12, 16, 18, 26, 32 8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376 сайлау учаскесі</w:t>
      </w:r>
    </w:p>
    <w:p>
      <w:pPr>
        <w:spacing w:after="0"/>
        <w:ind w:left="0"/>
        <w:jc w:val="both"/>
      </w:pPr>
      <w:r>
        <w:rPr>
          <w:rFonts w:ascii="Times New Roman"/>
          <w:b w:val="false"/>
          <w:i w:val="false"/>
          <w:color w:val="000000"/>
          <w:sz w:val="28"/>
        </w:rPr>
        <w:t>
      Орталығы: Алматы қаласы, Бегалина көшесі, 82, Алматы қаласы білім басқармасының мамандандырылған "Жанұя" кешені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38/29,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84/3,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корпус 1, 11, 12А, 12, 14, 15, 16 корпус 1, 16, 17А, 18, 19А, 19, 20, 21, 22, 23, 24 корпус 1,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15 үйлер; Черняховский көшесі: 3, 5, 11, 13А, 15, 16, 18, 19, 20, 21, 22, 23, 24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377 сайлау учаскесі</w:t>
      </w:r>
    </w:p>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корпус 1, 51 үйлер; Луганский көшесі: 1, 2/1, 3, 4, 5, 6А, 7, 8, 9А, 9, 11А, 12, 14, 16, 18, 19, 21А, 21Б, 22, 23, 25А, 25Б, 25, 26, 27, 28/2, 29А, 29Б, 29Г, 29, 33, 35, 37А, 37, 39, 41, 43, 45, 47, 49, 51, 53, 55, 57, 59А, 59, 61, 63, 65, 67 үйлер; Ньютон көшесі: 6А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378 сайлау учаскесі</w:t>
      </w:r>
    </w:p>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89А, 89Б, 89 үй; Самал-1 шағынауданы: 1; Назарбаев даңғылы: 174А, 176, 220/3 үйлер; Сәтбаев көшесі: 2, 4А, 6А, 6Б, 6, 8Г/7, 8, 10Б, 10, 12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379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89/1, 89/2 үйлер; Самал-1 шағынауданы: 2, 3, 4, 5, 6, 9, 9/2, 10, 13, 14, 16, 17, 18, 19, 21, 22, 23, 24, 25, 26, 29, 30, 31, 32, 33, 34, 35, 36, 37, 38, 39, 40, 94, 96 үйлер; Самал-2 шағынауданы: 2Б, 88А, 89, 90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380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Көктөбе шағынауданы Ақтангер көшесі: 1, 2А, 2б, 2, 2/3, 4, 5, 6, 7, 8, 9, 11, 12, 13, 14, 15, 16, 17, 18, 19, 19/1, 20А, 20, 21А, 21, 22, 23, 24, 43, 138/1 үй; Көктөбе шағынауданы Роза Бағланова көшесі: 1, 3, 5, 7, 9, 11, 13, 15, 17, 19, 21, 25, 27, 29, 31, 33, 35, 37А, 37, 39, 41, 43, 45, 47, 49, 51, 53, 55, 57, 59А, 59Б, 59, 61А, 61/2, 63А, 63 корпус 1, 63, 65А, 65, 67А, 67Б, 67, 71, 71/2, 73, 75А, 75, 77, 79, 81А, 81, 83, 85, 89; үй; Көктөбе шағынауданы Басбатыр көшесі: 1А, 1, 2, 4, 5А, 5, 6Б, 6, 7, 8, 9, 10, 11, 12, 13, 14, 15, 16, 17, 18, 19, 21А, 12, 23, 25, 27, 28, 29, 31, 33, 35, 37, 46 үй; Водная көшесі: 34, 35, 36А, 36, 37, 38, 39, 40, 41, 42, 43, 44, 45, 46, 47, 48, 49, 50, 51, 52, 53, 54, 54А, 57 үй; Көктөбе шағынауданы Городская көшесі: 3, 4, 6А, 6, 7А, 7Б, 7, 14, 18, 20, 23/2, 31 үй; Көктөбе шағынауданы Городская тұйық көшесі: 2, 8А, 9, 11, 15, 19, 21, 22, 23 үй; Көктөбе шағынауданы Диваев көшесі: 1, 3А, 3, 5, 7, 9, 11, 13, 15, 17, 21, 23, 25, 28 үй; Көктөбе шағынауданы Домбыра көшесі: 1, 2, 3, 4, 5, 6, 7, 8, 9, 10, 11, 13, 15, 16, 17А, 18, 19, 20А, 20, 21, 23А, 23, 24, 25, 26, 28, 30, 32, 36, 38, 40, 44, 46, 48 үй; Казречка көшесі: 10, 13, 18, 24/1, 25, 29, 33, 34, 35, 39, 41б, 43, 45Б, 47, 51А, 57А, 61, 63, 65, 67, 73, 75, 77, 79 үй;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 Көктөбе шағынауданы Максимов көшесі: 1, 2А, 2, 3, 4, 5, 6, 7, 8, 9, 10, 12, 13, 14, 15, 16, 17А, 17, 18, 19, 20, 21, 22, 23/25, 24А, 24, 25, 26, 27, 28, 29, 30 корпус 1, 30, 31, 32, 34, 35, 37, 39А, 39, 41, 43, 45, 47, 49, 51, 53, 55/2, 59, 61, 63, 65, 67, 67/1, 69, 73 үй; Көктөбе шағынауданы Маңғыстау көшесі:2, 3, 4, 5, 6, 7, 8, 9, 11, 12, 13, 14, 15, 16, 17, 18, 20, 21, 22, 23, 24, 25, 26, 27, 28, 29, 30, 31, 32Б, 32, 33, 34, 35, 36, 37/11, 38, 40, 42, 44/9 үй; Көктөбе шағынауданы Радлов көшесі: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үй; Көктөбе шағынауданы Сахариев көшесі: 1, 2, 3, 4, 7, 8/1, 9, 10, 11, 12, 14, 15, 16, 17А, 17, 19, 20, 21, 22, 23, 24, 25, 26, 27, 28, 29, 30, 31, 32, 33, 34, 35, 36, 37, 38, 41, 43, 43/1, 44, 45, 47, 52А, 54, 63, 65, 67, 69, 71, 73, 75, 77А, 77, 79А, 79, 81, 83, 85А, 87, 90, 91, 92, 93, 94, 96, 98, 106, 108, 120 үй; Топорков көшесі: 2, 3, 4, 5, 6/2, 7, 8, 9, 10, 11, 12,14, 15, 16, 17, 18, 20, 22, 24, 26, 28, 30, 32, 34, 36 үй; Трофимов көшесі: 3, 4, 5А, 5, 6, 7, 8, 12, 13, 15, 16, 17, 18, 19, 20, 21/34, 22, 24, 26, 30, 32, 34, 36, 38, 42А, 42, 44, 46 үй; Көктөбе шағынауданы Хмелев көшесі: 1/13, 2/15, 3, 4, 5, 6, 7, 8, 9, 10, 11, 12, 13, 14 корпус 1, 15, 16, 17,18, 19, 20, 21, 22, 23, 25, 26, 27, 28, 29, 30, 31, 32, 34/68 үй; Көктөбе шағынауданы Шымбулақ көшесі: 1а, 3, 4, 6, 8, 9, 10А, 10, 11, 12 корпус 1, 12, 14, 15, 16, 17А, 17, 19, 20А, 20, 21, 22, 23, 25 үй; Яблочная көшесі: 1, 5, 7, 9,11, 11 корпус 1, 13, 15, 17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381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91А, 91Б, 91, 93А, 93Б, 93В, 93, 95А, 95Б, 95, 97А, 97Б, 97, 99А, 99Б, 99В, 99 үйлер; Самал-2 шағынауданы: 12, 16Б, 16В, 16, 17, 18, 19, 20, 21, 22В, 23, 24, 25, 26, 27, 28, 29, 30, 31, 32, 33А, 33, 34, 35, 36, 39, 40, 41үйлер.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382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Самал-2 шағынауданы Каскад гараж кооперативі: 4 үй; Достық даңғылы: 91/1; Самал-2 шағынауданы: 2, 2А, 42, 43, 45, 46, 47, 48, 63, 67, 69, 70, 71, 72, 73, 74, 75, 76, 77, 78, 79, 80, 81, 84, 85, 86, 87, 88, 91, 104, 105А, 105 үй; Назарбаев даңғылы: 226/16, 226/3, 226/4, 226/5, 226/7, 226/8, 228, 240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383 сайлау учаскесі</w:t>
      </w:r>
    </w:p>
    <w:p>
      <w:pPr>
        <w:spacing w:after="0"/>
        <w:ind w:left="0"/>
        <w:jc w:val="both"/>
      </w:pPr>
      <w:r>
        <w:rPr>
          <w:rFonts w:ascii="Times New Roman"/>
          <w:b w:val="false"/>
          <w:i w:val="false"/>
          <w:color w:val="000000"/>
          <w:sz w:val="28"/>
        </w:rPr>
        <w:t>
      Орталығы: Алматы қаласы, Достық даңғылы, 107/4, Алматы қаласы білім басқармасының “№ 110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шекарасы: Әл-Фараби даңғылы: 1А, 1Б үй; Армянская көшесі: 5В, 5, 5/1, 7А, 7Б, 9, 11, 14 үй; Батурин көшесі: 1, 2А, 2, 3, 3/2, 4, 5, 5/8, 7, 9, 11, 12,16 үй; Бегалин көшесі: 145/15, 147, 149,151, 153, 164, 166, 168, 170, 172Б, 172, 174А, 174, 176А, 180, 182, 184, 186, 188, 190, 192, 196, 198, 200, 202, 204, 210, 214, 216, 218, 220, 224 үй; Береговая көшесі: 4, 6, 7, 8А, 8, 10, 12, 14, 18, 20, 21, 22, 24, 25, 26/12, 29Б, 33, 35, 37, 39, 41/10 үй; Горновосточная көшесі: 15А, 15, 17, 19, 21, 23, 25 үй; Горный тұйық көшесі: 3А, 3, 4, 5/1, 6 корпус 1, 6, 8, 8/10, 12, 13/24, 14, 15, 16/1, 16/2, 17А, 17Б, 17, 18, 19, 21Б, 21, 22, 24, 26, 27, 28А, 28, 29, 31, 33, 39, 41, 43, 45, 47, 49, 51А, 51, 53, 55, 57А, 57, 59 үй; Достық даңғылы: 184, 198, 200, 204А/3, 206, 208, 210, 248А, 248, 250 үй; Елебеков көшесі: 2А, 2, 4, 5, 6А, 6, 6/52, 8А, 10А, 12, 14, 16, 17/7, 18А, 18, 19А, 20, 21, 22А, 22Б, 22, 24, 26, 27, 28, 29, 30/5, 32, 34А, 34, 36, 38, 40, 42 корпус 1, 42, 44, 46/13, 48, 50, 52/6, 56 үй; Каменистая көшесі: 11, 15, 17, 19, 21, 23, 25, 27 үй; Керей-Жәнібек хандар көшесі: 1А, 1, 3А, 3, 4, 5, 6, 7, 8, 9Г, 9, 11, 12, 13, 14, 15А, 15Б, 16, 18, 19А, 19Б, 19, 21, 22/2, 23, 25, 26, 27/11, 27/13, 27/2, 27/3, 27/4, 27/5, 27/6, 27/7, 29, 29/5, 34Б, 34, 34/1, 36А, 36Б, 36В, 36Г, 36, 36/1, 36/2, 36/3, 36/7, 38А, 38, 40, 42, 46, 57Б, 56, 60, 69 үй; Коккинаки көшесі: 5, 7, 9А, 9, 19А, 19/164, 21 үй; Луганский көшесі: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 Ньютон көшесі:1/1, 7А, 7, 9А, 9 үй; Ж.Омарова көшесі: 8 үй; Рубинштейн көшесі: 3/25, 3/25 корпус 1, 4, 6, 7А, 7Б, 7В, 7, 7/1, 8, 9А, 10, 11, 12, 14/23, 15А, 15, 22, 24А, 24, 26А, 26, 28, 30, 32, 34, 38А, 38, 40, 42, 44 үй; Сырмақ көшесі: 2, 3, 4, 5, 6, 8, 12, 16, 18, 22А, 22Б, 26, 28, 32, 34, 34/36, 36, 38, 40, 42, 44 үй; Тәттімбет көшесі: 1, 2, 3, 4, 5, 6, 7А, 7, 8А, 8, 12/40, 14, 16, 18А, 18, 22А, 26, 28А, 28Б, 28 үй; Ужгородская көшесі: 2, 3, 4, 5, 6, 7, 11 үй; Фонвизин көшесі: 8А, 10, 12, 15, 17А, 18, 20А, 20, 27А, 29, 30/8, 35/6А, 35/6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384 сайлау учаскесі</w:t>
      </w:r>
    </w:p>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Жиенқұлова көшесі: 2, 4, 5, 7, 19, 27, 29А, 33, 35, 36, 37А, 38, 40, 41, 50, 54, 55, 56, 57, 58, 59, 60, 62, 63, 65, 66, 67/22, 68, 68/2, 70, 71, 72, 75, 76А,77, 79А, 79, 84, 85, 86, 87, 88, 90, 92, 94, 96, 98, 102 үй; Кирпичнозаводская-11 көшесі: 8, 20, 26, 28, 36, 38, 40, 42, 44, 46, 48, 50, 52, 52А, 54, 56, 58, 60, 62, 64 үй; Кирпичнозаводская-9 көшесі: 1, 5, 6, 10, 12, 14, 20, 23, 24, 26, 30, 32, 34, 35, 37, 38, 39, 41, 42, 43, 47, 50Б, 54 үй; Қисанов көшесі: 2, 19 үй; Самал-2 шағынауданы: 49, 50, 51, 52, 53, 54, 55, 56, 58 үй; Самал-3 шағынауданы: 9, 10, 11, 12, 15 корпус 1, 15 корпус 2, 15 корпус 3, 15, 20/2, 25 үй; Назарбаев даңғылы: 244А, 244, 246А, 246/64, 253, 269, 269/1, 271, 275А, 275Е, 275, 275/8, 285, 289, 301, 311, 313Б, 313 үй; Панфилов көшесі: 216, 233, 237, 239, 240А, 241, 242, 243, 245, 248, 249, 251, 255, 256, 257, 258, 259, 260, 261, 262, 263, 264, 265, 266, 267, 269, 271, 280, 282, 284, 286 үй; Тайманов көшесі: 190, 192, 194 үй; Қажымұқан көшесі: 55, 59, 75, 77, 81, 83, 85, 93, 95, 97А корпус 1, 97А, 97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385 сайлау учаскесі</w:t>
      </w:r>
    </w:p>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p>
      <w:pPr>
        <w:spacing w:after="0"/>
        <w:ind w:left="0"/>
        <w:jc w:val="both"/>
      </w:pPr>
      <w:r>
        <w:rPr>
          <w:rFonts w:ascii="Times New Roman"/>
          <w:b w:val="false"/>
          <w:i w:val="false"/>
          <w:color w:val="000000"/>
          <w:sz w:val="28"/>
        </w:rPr>
        <w:t>
      Сайлау учаскесінің шекарасы: Байжанов көшесі: 107, 107/5 үй; Достық даңғылы: 99Д, 103/12, 103/3, 103/40, 107/5, 111/2, 111/3, 111/4, 117/5, 117/6 үй; Самал-3 шағынауданы: 3, 4, 21, 22, 24/1, 24/2, 24/3, 24/4, 25/1, 25/2, 25/3, 25/4, 25/5, 26/1, 26/2, 26/3, 26/4, 27/2, 27/3, 27/4, 27/5, 27/6, 28/1, 28/2, 28/3, 28/4, 29/1, 29/2, 29/3, 29/4, 29/5, 30/1, 30/2, 30/3, 30/4, 30/5, 31/1, 31/2, 31/3, 31/4, 32/1, 32/3, 32/4, 32/5, 33/2, 33/3, 34/1, 34/2, 34/3, 35, 35/2, 35/3, 35/4, 35/5, 36, 36/1, 36/2, 36/4, 49 үй; Назарбаев даңғылы: 250, 251, 252, 254, 257, 260, 264, 266, 268, 270, 272, 274, 276, 278 үй; Қажымұқан көшесі: 12, 14, 16, 16/1, 18, 18/1, 18/2, 19, 20, 21, 22Б, 24, 25, 26А, 26, 28, 32, 33, 34, 36, 37, 37/11, 39, 46, 47А, 47, 48, 49, 50А, 50, 52, 54, 56, 58, 58/1, 60, 62 үй.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386 сайлау учаскесі</w:t>
      </w:r>
    </w:p>
    <w:p>
      <w:pPr>
        <w:spacing w:after="0"/>
        <w:ind w:left="0"/>
        <w:jc w:val="both"/>
      </w:pPr>
      <w:r>
        <w:rPr>
          <w:rFonts w:ascii="Times New Roman"/>
          <w:b w:val="false"/>
          <w:i w:val="false"/>
          <w:color w:val="000000"/>
          <w:sz w:val="28"/>
        </w:rPr>
        <w:t>
      Орталығы: Алматы қаласы, Елебеков көшесі, 22А, Алматы қаласы білім басқармасының "№2 арнаулы әлеуметтік қызметтерге мұқтаж балаларды қолдау орталығы"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10А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387 сайлау учаскесі</w:t>
      </w:r>
    </w:p>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шекарасы: Достық даңғылы: 121, 121/1, 121/ 3, 121/4, 121/5, 123, 123/1, 123/2, 123/3, 123/4, 123/5, 123/6, 266А, 266, 268, 270, 272А, 272, 274, 276, 278, 282, 290, 294/2 үй; Крючков көшесі: 4/1, 10, 12, 14 үй; Митин көшесі: 3, 4, 5А, 5, 6, 13, 23А, 23Б үй; Рубинштейн көшесі: 21А, 23, 25А, 25Б, 27А, 27,29, 31, 52, 54, 56, 58, 60, 62, 64, 66 үй;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 406/5, 410, 412, 414 үй; Чайкина көшесі: 10, 12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388 сайлау учаскесі</w:t>
      </w:r>
    </w:p>
    <w:p>
      <w:pPr>
        <w:spacing w:after="0"/>
        <w:ind w:left="0"/>
        <w:jc w:val="both"/>
      </w:pPr>
      <w:r>
        <w:rPr>
          <w:rFonts w:ascii="Times New Roman"/>
          <w:b w:val="false"/>
          <w:i w:val="false"/>
          <w:color w:val="000000"/>
          <w:sz w:val="28"/>
        </w:rPr>
        <w:t>
      Керей-Жәнібек хандар көшесі: 45, 97, 101Б, 109, 119А, 119Б, 119, 121, 123, 125, 127, 131, 133, 135 үй;</w:t>
      </w:r>
    </w:p>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Мұзтау шағынауданы Айдарлы көшесі: 1а, 1, 1/1, 2, 3, 3/1, 4, 6, 7, 8, 9, 10А, 10, 11А, 11Б, 12В, 13, 14А, 14Б, 15, 16А, 16, 19, 21, 31/2 үй; Алма-тау көшесі: 5, 9, 10, 11, 12, 15, 27 үй; Мұзтау шағынауданы Бейсеуов көшесі: 2, 3А, 4, 5, 6А, 6, 7А, 7, 8, 9, 10, 12А, 12, 14, 16, 17А, 18, 19А, 19Б, 19, 20, 22, 23, 24, 25А, 25, 26А, 26, 27, 28, 29, 30, 30/2, 30/3, 31, 32, 33А, 33, 34, 35, 36, 37, 38, 40, 41А, 42, 43, 44, 45, 46, 47, 48, 49, 50, 52, 60, 62, 69, 72, 78, 90, 96, 100, 110, 114, 165/1, 171, 177 үй; Достық даңғылы: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 Мұзтау шағынауданы Замартас көшесі: 1, 4, 5, 7, 8, 9, 10, 11, 12, 13, 14А, 14, 15, 16, 17, 18, 19, 21А, 22, 23, 24, 25, 26, 32, 36, 99 үй; Керей-Жәнібек Хандар көшесі: 45, 78, 101Б, 103Б, 103Б/1, 103Б/6, 103Д, 103/1, 103/10, 103/14, 103/16, 103/17, 103/19, 103/21, 103/3, 103/7, 105, 105/4, 121, 125, 115А, 119А, 119Б, 119, 123, 131, 133, 135, 153В, 155, 155/1, 155/5, 159А, 159, 161, 163А, 163, 165А, 165Б, 165, 167А, 167, 169А, 171, 173А, 173, 175, 177, 215А, 215, 217А, 217Б, 217, 219, 221, 223А, 223, 225, 227, 231, 232, 233, 235, 239, 241А, 241, 243А,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үй; Мұзтау шағынауданы: 1, 15, 31/2, 189 үй; Оспанов көшесі: 5, 10, 12, 13, 14, 16, 17А, 18А, 18, 20, 22, 24, 26, 28А, 28, 28/1, 30, 32, 34, 36А, 36, 40, 42, 44, 46, 48, 50, 52, 54, 56, 58, 60, 66, 70, 72, 74А, 74, 76А, 76, 80, 84, 86, 88, 90, 92, 94, 96А, 96, 98, 100, 102, 104 үй; Гелиос бағбандық серіктестігі Көлсай шағынауданы: 6, 19, 25, 30, 36, 39, 41, 45, 55, 65, 70, 73, 76, 82, 103 үй; Тәттімбет көшесі: 406Б, 416, 418, 420 үй. Чайкина көшесі: 3А, 3, 5Б, 5/1, 7 үй; Мұзтау шағынауданы Шыбынсай көшесі: 10 үй; Мұзтау шағынауданы Южная көшесі: 1, 2, 4, 5, 7, 10, 11, 12, 13, 14, 15А, 15, 16, 19, 20, 21А, 22А, 22, 23, 32, 36, 37, 51А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389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Әжібай батыр көшесі: 9, 10/2, 12, 13, 16, 20/1, 21, 22, 23, 23/1, 24, 25А, 30, 31, 32, 37, 44 үй; Алғыс көшесі: 1/9, 2/2, 2А, 4, 5, 7, 8, 10, 12, 14, 16, 17/5, 17/6, 18, 19, 22, 24, 26, 28, 29, 30 үй; Весновка көшесі: 82 үй; Достық даңғылы: 291, 291/14, 291/15, 291/16, 291/17, 291/18, 291/21, 291/25, 291/26 корпус 1, 291/26, 291/27, 291/28, 291/29, 300/60, 300/60 корпус 1, 300/60 корпус 2, 300/60 корпус 4 үй; Таусамалы шағынауданы Қожабергенов көшесі: 1Б, 1, 2, 3, 4, 5, 6, 7, 8, 8А, 9, 10, 10А, 11, 12А, 12, 13, 14, 15, 17, 18, 19, 22, 23, 24, 25, 26, 27, 28 корпус 1, 28, 29, 30, 31, 32/1, 33, 35, 36, 38 үй; Көңіл толқыны көшесі: 1, 2А, 2, 2Б, 2В, 3, 4, 6, 7 корпус 2, 7, 8, 9, 10, 12 ,14, 16, 18, 20, 22, 23, 24, 26, 28, 30, 34, 35, 36, 38, 38/1, 40, 40А, 42, 44, 45А, 46, 46А үй; Қошемет көшесі: 1, 2, 2Б, 3, 6, 10, 11, 12, 15, 16, 18В, 19, 22, 24, 25, 27, 29, 31, 33, 35 үй; Құрмет көшесі: 1, 1/8, 2, 4, 9, 11, 13, 14, 15, 16, 17, 18, 19, 27, 27/1, 28, 29, 29А, 29Б, 30, 31, 33, 33А, 35А, 35/1, 37, 37А, 37Б, 39, 39/2, 41, 43 үй; Шарапат шағынауданы Ладушкин көшесі: 3/2, 10, 10/1, 11, 17, 19, 26, 42, 128, 128А, 130, 137, 149, 150/1, 152/2, 150/3, 150/4, 150/5 үй; Ладушкин көшесі: 2, 2/3, 3, 14, 15, 16, 20, 24, 26, 28, 31, 32, 34, 36, 37, 39, 40, 41, 41/2, 43, 45, 47, 48, 50, 51, 52, 53, 54, 55, 56, 57, 58, 60, 61, 61 корпус 1, 62, 63, 64, 64А, 65, 65А, 66, 67, 68, 69, 70, 71, 72, 73, 74, 75, 75А, 76, 77, 78, 79, 80, 81, 83, 83А, 84, 85, 86, 88, 90, 91, 92, 92В, 92Г, 92/9, 94, 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үй; Оспанов көшесі: 1А, 6Б, 6, 12Б, 17, 17/3, 17/8, 17/9, 19, 21, 21/1, 21/3, 23, 25, 27, 29А, 29, 31, 33, 35, 38, 43, 45Б, 45, 47А, 47, 49, 51, 57, 61, 63В, 65, 69Б, 69В, 69, 69/2, 73, 73/1,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87/4,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үй; АЭВРЗ бағбандық серіктестігі Каменское плато: 1, 3, 5, 6, 40, 55, 58, 59, 62, 66, 71, 74, 76 үй; Весна бағбандық серіктестігі: 1, 10А, 10, 18, 19, 20, 21/1, 24, 27, 28, 34 үй; Весновка бағбандық серіктестігі: 1, 2, 3, 3/5, 4, 5, 5/1, 11, 13, 14, 19-21, 21, 25, 26, 28, 35 үй; Высокогорное бағбандық серіктестігі: 4, 7, 15, 22, 24,29, 38, 40, 42, 44, 47, 60, 63, 69, 71, 82, 83, 87, 92, 106, 117, 123 үй; Горкомархстрой бағбандық серіктестігі: 11 үй; Горфо бағбандық серіктестігі: 2, 4, 9, 15, 15А үй; Денсаулык тау бағбандық серіктестігі: 68 үй; Здоровье бағбандық серіктестігі Каменское плато: 2, 3, 5, 12, 32, 43, 48, 49, 59, 82, 90, 107, 116, 119, 122 үй; Здоровье бағбандық серіктестігі: 2/1, 6, 10А, 16, 22, 23/1, 39, 62, 63, 80, 83, 111 үй; Казахстанстрой бағбандық серіктестігі: 1, 5, 6, 8, 13, 14, 29, 33, 48, 52 үй; Казгипрозем бағбандық серіктестігі: 26, 37 үй; Каменское плато бағбандық серіктестігі: 3, 16 үй; Қорғаушы бағбандық серіктестігі: 3, 4, 12, 16, 20, 25А, 25, 28А, 35, 43, 49, 57, 62, 62/1, 73, 77, 81 үй; Қорғаушы-Защитник бағбандық серіктестігі: 10, 26А, 33, 48, 50, 53, 56, 61А, 66, 68, 69/1, 74, 76, 81, 89 блок 2, 89 блок 4, 889 блок 5, 89 блок 7, 89 блок 9, 89 блок 12, 89 блок 13, 89 блок 14, 89 блок 15, 89 блок 16, 89 блок 17, 96 үй; Минбыт бағбандық серіктестігі: 5, 20, 22 үй; Минздрав бағбандық серіктестігі: 4, 7, 8, 9, 10, 12, 18, 19, 22, 26, 29, 32, 38, 39 үйлер; Минфин бағбандық серіктестігі: 1, 6, 32, 40, 44, 47, 49, 55, 57, 60, 62, 67, 68, 75, 89 үй; Родник бағбандық серіктестігі Каменское плато: 4, 5, 7, 11, 13, 14, 15, 17, 22, 32, 37, 43, 60, 75, 76, 77, 81, 104, 130/1 үй; Садовод бағбандық серіктестігі: 2А, 3, 5, 21, 229 үй; Сад бағбандық серіктестігі: 1, 5А, 5Б, 11А корпус 1 үй; Турксиб бағбандық серіктестігі: 4, 7, 12, 14, 18, 20, 24, 25, 26, 27, 28, 33, 37, 40, 42, 43, 45, 46, 58, 64, 67, 77, 80, 83, 87, 97, 98, 104, 106, 107, 114 үй; Улар бағбандық серіктестігі: 5А, 9А, 9, 10А, 11, 15, 17, 18, 20, 21, 24, 27, 30, 31, 33, 36, 39А, 45, 46, 50, 51А, 51Б, 55А, 57А, 59, 60, 61, 65, 67, 68, 71, 72,73, 75, 76, 82, 90, 92А үй; 2 линия бағбандық серіктестігі: 4, 6 үй; Массив бағбандық серіктестігі Каменское плато: 1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390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Әжібай батыр көшесі: 1, 2, 4, 5, 6, 7 үй; Алмалық көшесі: 1, 1А, 2, 2Б, 2В, 2Д, 2/24, 3, 4, 5, 6А, 6, 8, 9, 9А, 10/5, 11А, 11Б, 11, 12Б, 12, 13, 14, 15, 16, 17, 18, 19, 20, 21, 22, 23, 25А, 25, 27, 28, 29, 30, 31, 32, 33, 34, 35, 36, 37, 45, 47, 48, 48/1, 49, 52 үй; Таусамалы шағынауданы Байқоңыр көшесі: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үй; Каменское плато массиві: 16, 25, 33, 49, 50, 55 үй;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корпус 1, 49, 50, 200/24, 200/40 үй; Кербұлақ тұйығы: 1Б, 1/9, 2А, 3, 4, 9, 10А, 10, 14Б, 15А, 15В, 16, 17А, 17Б, 17, 17/1, 19А, 19, 21, 22, 23, 24, 25/1, 25/12, 31, 31/1, 33А, 33, 35, 43, 77 үй; Обсерватория көшесі: 1, 1/1, 1/2,1/3, 2, 3, 4, 5, 5/2, 5/8, 6, 7, 7/7, 8, 9, 10, 11, 12, 13, 14, 15, 16, 17, 18, 19, 19А, 20, 21, 22, 24, 25 үй; Олимпийская көшесі: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үй; Оспанов көшесі: 80/85 корпус 2, 85/85 үй; Горный гигант тұтыну кооперативі: 2551, 3327, 3550 үй; Аврора бағбандық серіктестігі: 1, 2, 3Д, 4Д, 5, 6Д, 7, 8, 10, 10А, 12, 12/1, 13, 14, 20, 21Д, 23, 24, 26Д, 27, 28Д, 29Д, 30Д, 30, 31Д, 32, 33, 34, 35, 39, 41, 42, 44, 48, 50, 51, 60, 61, 65, 65/1, 66, 67, 68, 69, 77, 78, 81, 83, 84, 86, 87, 88, 90, 91, 100, 104, 105, 106, 109, 113, 116, 118, 119, 125, 126 үй; Аққайын бағбандық серіктестігі: 37, 327 үй; Алмалық бағбандық серіктестігі: 1 үй; Алмалы бағбандық серіктестігі: 8, 9, 10, 11, 13, 23, 26, 27, 28, 36, 42, 48, 50, 52, 53, 54 үй; Горный гигант бағбандық серіктестігі: 80 үй; Горный садовод бағбандық серіктестігі: 1, 5, 7, 9, 13, 16, 21, 24, 27А, 32, 37, 40, 44, 51, 55, 61, 65, 106, 108, 111, 113, 114, 128, 144, 147, 151, 163, 164, 165, 167, 170, 172, 175, 181, 186 үй; Домостроитель бағбандық серіктестігі: 1, 15, 18, 25, 39, 99, 66, 103, 184, 222А, 232, 271, 277, 343 үй; Дружба бағбандық серіктестігі: 4 үй; Каменское плато массиві Дружба бағбандық серіктестігі: 15 үй; Жантөбе бағбандық серіктестігі: 3, 14, 15, 17, 18, 28, 33А, 33, 35А, 35, 42, 56, 57А, 58А, 58/1, 59, 64, 65/11, 65/12, 69А, 96, 97, 102, 115, 128, 132, 142, 144, 145, 147, 150, 156, 157/159, 159, 160, 161, 163, 168, 170/1, 172, 174, 176, 201 үй; Жұлдыз бағбандық серіктестігі: 3, 5, 12, 42, 46 үй; Здоровье бағбандық серіктестігі: 3, 4, 5, 7, 9, 10А, 10, 11, 13, 30/1, 33, 36, 41, 42, 44, 49, 50, 53, 56, 58, 60, 64, 67, 73, 77, 81, 86, 89, 91, 92, 93, 95, 101, 102, 106, 107, 113, 114, 216, 245, 303 үй; Каменское плато массиві Қайнар бағбандық серіктестігі: 2, 3, 3А, 4, 5, 6/7, 11, 19, 21, 22, 22/1, 23, 26, 29, 31, 32, 35, 91, 92 үй; Каменское плато бағбандық серіктестігі: 1, 2, 11 12, 13, 14, 19, 20, 23, 24, 25, 26, 27, 32, 39, 43, 45, 48, 49, 50, 52, 57, 58, 60, 62, 75, 79, 83, 91 үй; Луч бағбандық серіктестігі: 3, 8 үй; Медик бағбандық серіктестігі: 2, 4, 5, 9, 11, 14, 14/1, 19, 20, 21, 27, 31, 34, 38, 39А, 41, 42/1, 58, 59, 61, 63, 71, 75, 85, 93, 109, 111, 122, 128, 129 үй; Каменское плато Медик бағбандық серіктестігі: 19, 27, 28, 39 үй; Мичуринец бағбандық серіктестігі: 1, 2, 3/3, 4, 4/1, 7, 8, 9, 11, 15, 17А, 20, 23, 25, 26, 27, 28, 29А, 31, 33, 37/6, 38, 43, 47, 49А, 49, 55 үй; Каменское плато Монтажник бағбандық серіктестігі: 1, 3, 6, 7, 9, 11, 13, 15, 23, 32А, 36, 37, 41, 47, 52, 54, 71, 83, 103, 108 үй; Полиграфист бағбандық серіктестігі: 1А, 4, 7, 11, 12, 16, 35, 36, 38, 56, 57А, 59 үй; Проектировщик бағбандық серіктестігі: 7/9, 9, 13, 41, 69, 73 үй; Сад бағбандық серіктестігі: 6, 11А, 12, 14, 17, 19, 20, 21 үй; Связист бағбандық серіктестігі: 1, 2, 4, 5, 11, 16, 20, 29, 31, 46А, 47, 48, 52, 64, 65, 66, 71, 74, 87, 90, 91, 95, 99, 102, 104, 105, 110, 129, 130, 134, 135, 146 үй; Спутник бағбандық серіктестігі: 2, 23, 26, 27, 29, 30, 32, 50, 53, 54, 58, 66, 69 үй; Каменское плато Строитель бағбандық серіктестігі: 57, 64, үй; Строитель бағбандық серіктестігі: 1, 2, 4, 8, 12, 22, 40, 41, 44, 47 үй; Турксиб бағбандық серіктестігі: 1, 3А; Юный мичуринец бағбандық серіктестігі: 6 үй; Тышқанбаев көшесі: 1А, 1, 3, 4, 5, 6, 7, 8, 9, 10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391 сайлау учаскесі</w:t>
      </w:r>
    </w:p>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393 сайлау учаскесі</w:t>
      </w:r>
    </w:p>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395 сайлау учаскесі</w:t>
      </w:r>
    </w:p>
    <w:p>
      <w:pPr>
        <w:spacing w:after="0"/>
        <w:ind w:left="0"/>
        <w:jc w:val="both"/>
      </w:pPr>
      <w:r>
        <w:rPr>
          <w:rFonts w:ascii="Times New Roman"/>
          <w:b w:val="false"/>
          <w:i w:val="false"/>
          <w:color w:val="000000"/>
          <w:sz w:val="28"/>
        </w:rPr>
        <w:t>
      Орталығы: Алматы қаласы, Достық даңғылы, 220, Алматы қаласы қоғамдық денсаулық сақтау басқармасының “№ 5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396 сайлау учаскесі</w:t>
      </w:r>
    </w:p>
    <w:p>
      <w:pPr>
        <w:spacing w:after="0"/>
        <w:ind w:left="0"/>
        <w:jc w:val="both"/>
      </w:pPr>
      <w:r>
        <w:rPr>
          <w:rFonts w:ascii="Times New Roman"/>
          <w:b w:val="false"/>
          <w:i w:val="false"/>
          <w:color w:val="000000"/>
          <w:sz w:val="28"/>
        </w:rPr>
        <w:t>
      Орталығы: Алматы қаласы, Мақатаев көшесі, 10, Алматы қаласы қоғамдық денсаулық сақтау басқармасының “Психикалық сауықтыру орталығы (наркологиялық қызмет)”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397 сайлау учаскесі</w:t>
      </w:r>
    </w:p>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398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“Жамбыл Жабаев атындағы № 161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399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“Жамбыл Жабаев атындағы № 161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400 сайлау учаскесі</w:t>
      </w:r>
    </w:p>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Арыкова көшесі: 9, 11, 15А, 17/19, 19, 25А/32, 25/32А, 25, 33, 34/43, 35 үй; Әшімбаев көшесі: 14, 15 корпус 1, 15, 17Б, 17/20, 23, 24/23, 26/1 үй; Уәлиханов көшесі: 9, 13, 20 үй; Есенов көшесі: 33/6 корпус 1, 35А, 36/5, 37, 39, 39/7, 39/1 үй; Жангелдин көшесі: 20/26, 22, 24/23, 30, 35/56 үй; Жетісу көшесі: 26/28, 28, 30, 32, 32/25, 34, 34/32, 36, 38, 38/37, 40/38, 42А, 42Б, 42, 44, 44/1 үй; Қонаев көшесі: 4, 20, 22/13 үй; Маметовой көшесі: 1А үй; Мұхамеджанов көшесі: 8, 9, 10, 10 корпус 1, 14А, 16, 18, 21А, 30 үй; Нүсіпбеков көшесі: 23/14, 26/1, 27, 29/13, 31, 31/12, 33, 34/9, 35, 36/12, 37, 38, 39/11, 40, 41/14, 42, 43/45, 44/13, 45, 47, 49А, 51 үй; Потанин көшесі: 16, 18А, 18, 18/1, 18/2, 19А, 19Б, 19, 20/1, 20/17, 21, 27, 27/22, 29А, 29 корпус 1, 29, 30/20, 30, 31, 32А корпус 1, 32А, 32, 34, 36 үй; Пушкин көшесі: 3/1, 3/2, 5, 8, 10, 12 үй; Райымбек даңғылы: 68-70/53, 82/90 үй; Токмакская көшесі: 4, 6 үй; Латиф Хамиди көшесі: 29А, 29, 30, 31, 33, 33/1, 33/19, 33/21, 35/28, 39/31, 47 үй; Янушкевич көшесі: 18/16, 22, 24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401 сайлау учаскесі</w:t>
      </w:r>
    </w:p>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шекарасы: Әшімбаев көшесі: 25А, 27, 33/28, 37, 41А, 41/24 үй; Баишев көшесі: 1/31, 4, 5А, 6, 7А, 7, 8, 9, 10, 11А, 11, 12, 13А/33, 13, 16, 17,/32, 19А, 19,21, 21/3, 23, 24, 26, 28 корпус 1, 28 корпус 2, 28 корпус 3, 28 корпус 4, 28 корпус 5, 30, 33/2 үй; Есенов көшесі: 3, 9, 13/4, 15/3 үй; Жангелдин көшесі: 1, 10, 10/26, 11, 12, 13А, 13, 14, 15/28, 16, 17А, 17, 18/25, 19, 21/28, 13 үй; Жетісу көшесі: 4, 6А, 6, 8А, 8, 10А/45, 10, 10/1, 12, 12/46, 14, 16, 18, 20, 22А, 22Б, 22, 22/1 үй; Жүргенов көшесі: 5, 8, 13А, 22, 24, 30, 34А, 34, 35, 36А, 36, 37, 41А, 42, 43А, 43 үй; Мақатаев көшесі: 19, 19/2, 21, 23, 25/1, 27-29/2-4, 33/2, 35А, 47 үй; Нүсіпбеков көшесі: 6, 8/7, 10, 12, 15/8, 19/13 үй; Потанин көшесі: 1А, 1, 3, 6, 9, 12, 13, 14/17, 15/19 үй; Латиф Хамиди көшесі: 3А, 3, 4, 5, 6, 7, 8, 9, 10, 11 корпус 1, 11, 12А, 12, 13 корпус 1, 13, 14 корпус 1, 14, 15/41, 16/36, 17/40, 18/38, 19 КОРПУС 1, 19, 19/1, 19/3, 20, 21/37, 21А, 22Б, 22, 23/38 корпус 1, 23/38, 24/37, 25, 26/36, 27/35, 28А үй; Янушкевич көшесі: 8/17, 21, 23А, 23, 33, 35, 39А, 40, 42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402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Арыкова көшесі: 42, 44, 45А, 45, 46, 47/40, 47/44 корпус 1, 47/44, 50 корпус 1, 50, 51, 53, 54/49, 55/42, 56, 58, 59, 60/44, 66/11 үй; Әшімбаев көшесі: 30, 34А, 36, 38, 44 корпус 1, 44, 45, 47 корпус 1, 47, 50, 54, 61 үй; Жетісу көшесі: 1/17А, 3, 5 корпус 1, 5, 7А, 7, 9, 11, 13, 15, 17/47, 19, 19/48, 21А, 21А корпус 1, 21, 23, 25/41, 27/46, 29, 33/43, 33/44, 35, 37, 39А, 39, 39/27, 43, 45, 47/40, 49 үй; Жүргенов көшесі: 49, 50/16, 51А,51, 52А, 54А, 54В, 54/14, 56, 57, 58, 59, 67А, 67, 69, 71, 73/12 үй; Коперник көшесі: 9, 11/66 корпус 1, 11/66, 13/63, 15, 17, 19, 27А, 27, 33, 35 үй; Куратов көшесі: 2А, 2Б, 3, 4/3, 5, 6/14, 7, 8, 10, 11А, 11/16, 12, 12/63, 14/54, 15, 16, 17А, 17, 17/1, 18, 20, 22/53, 23, 24/56, 225А, 25, 26, 27/55, 28/57, 30/40, 31, 32, 33/59, 33, 34, 35А, 35Б, 35В, 35/42, 35, 36/37, 37, 38/48, 39, 39/39, 40, 41, 41/50, 42, 43, 45, 46/52, 47, 47/49, 48, 50, 53, 55 үй; Мақатаев көшесі: 1А, 1Б, 1, 1/1, 1/10, 1/8, 3/1, 5А, 5, 5/2, 7, 9/1, 11/2, 13, 13/1, 15 үй; Мұхамеджанов көшесі: 29, 31/7, 33/35, 35, 40А, 41, 42, 43, 44, 45/34, 46, 49Б, 49В, 49, 50А, 50Б, 51/23, 52, 52/34, 56, 58А, 58, 60/21 үй; Полтавская көшесі: 1/13, 2, 4, 8, 10А, 10Б, 10Г, 10, 12А, 12Б, 12, 20А,20 үй; Райымбек даңғылы: 2, 4, 6, 6/1, 8, 10, 12, 14, 16, 18, 20, 22А, 24/52, 26, 28, 34А, 34Б, 34, 36/51 үй; Тянь-Шаньская көшесі: 3Е, 3, 3/1, 4/7, 5А, 5Б, 5В, 5Г, 5Д, 5, 6/22, 7, 8 корпус 1, 8, 9Б, 9Г корпус 1, 9Г, 9Д, 9Е, 9, 9/1, 10, 11А, 11, 13, 15, 16, 7А, 17Б, 17Г, 17, 17/61, 18, 19, 21/64, 23А, 23, 24, 25, 26, 27, 28, 29/65, 31А, 31/48, 33А, 35, 35/27, 36, 38, 39, 40, 41, 42, 43, 43/47, 45/54, 47А, 47, 49, 49/1, 51, 53, 55, 55/57, 59/62, 61А, 61 үй; Шерхан Мұртаза көшесі: 1/6, 2, 3, 4, 5, 6 корпус 1, 6, 7, 8, 9, 10 корпус 1, 10, 11, 12, 13, 14/53, 15/52, 15, 18, 19, 20, 21, 21/47, 22, 22/45, 23/50, 24, 25, 28/49, 29, 29/34, 30/32, 31, 32, 33, 34, 35А, 35, 36/29А, 36/1, 39, 40, 41, 42/41, 43, 44/46, 45/43, 46, 47/48, 50/31 корпус 1, 50/31, 51, 53/30 үй; Янушкевич көшесі: 43А, 43, 46А, 47А, 48А, 41, 51, 52, 54, 56, 63А, 63Б корпус 1, 63Б, 64/21, 65А, 67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403 сайлау учаскесі</w:t>
      </w:r>
    </w:p>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шекарасы: Астраханская көшесі: 2А, 4, 14А үй; Бестужев көшесі: 3, 5А, 5Б, 5В, 5, 11, 13, 15, 21А, 21, 21/1, 23, 33/2, 35, 37, 39, 41 үй; Гомельская көшесі: 1/31, 3, 4, 5, 6, 7, 8, 11, 13 корпус 1, 13, 15, 16, 17 үй; Донбасская көшесі: 1, 2/1, 2, 3, 4А, 4, 5, 6А, 6, 6/1, 7, 8А, 8, 9, 11, 12, 13А, 13, 14, 15А, 15, 16, 19/1, 20, 21, 22, 23, 24А, 24, 25, 26, 28, 29А, 29, 30, 31, 32А, 32, 32/1, 33, 34, 35, 36, 37, 38, 39, 40, 41, 43А, 43, 45А, 45, 47, 49, 51, 53А, 53, 53/1, 55 үй; Есенберлин көшесі: 3, 4, 4/1, 5/8, 6, 7, 8А, 8, 9, 10А, 11, 12 корпус 1, 12, 13 корпус 1, 13, 14, 15А, 15, 16, 17, 18, 19, 20, 21, 22, 23, 24, 25, 26, 27А, 27, 28, 32/10, 34 үй; Казанская көшесі: 1, 2, 3, 4, 5, 6, 7, 8, 9/10, 10, 11/9, 11, 12, 13, 14, 20/11, 21 корпус 1, 21, 22, 23, 24А, 24, 25, 26А, 26, 27, 28А, 28, 28/16, 28/30, 31А, 31, 34, 36, 42Б, 42, 44, 46А, 46 үй; Киевская көшесі: 1, 2, 3, 3А, 4, 5, 6, 8, 9/25, 10А, 10, 10/2А, 11, 12, 13, 14, 15, 17, 19, 20, 21/32, 22, 22/33, 24, 26, 30, 32, 34, 36, 38, 40, 44Б, 44, 46А, 46, 52, 68 үй; Көкшетау көшесі: 1, 2, 4, 6А, 6, 7А, 7/5, 8/6, 9А, 9Б, 9, 10/5, 11, 12А, 12, 13, 14 корпус 1, 14, 15А, 15Б, 15, 16, 17, 19А, 19, 20А, 20, 21, 21/1, 22А, 22, 23, 24, 24/26, 25А, 25, 26А, 27А, 27/14, 28, 30А, 30, 32/16, 33, 34, 36, 38, 40, 42, 42/44, 46, 48А/2, 48, 52, 54, 56, 58, 60 корпус 1, 60, 62, 64, 66А, 66, 68, 70 үй; Коперник көшесі: 2А, 2, 4В, 4, 6, 8, 10, 12, 14, 16, 18, 20, 22, 24А, 24, 26, 28, 32А, 32, 34, 38, 40А, 40, 42А, 42, 44, 46, 48А, 48, 50А, 50, 52, 54 үй; Крымская көшесі: 2А, 2Б, 2, 4/33, 6/6, 7, 8, 12/16, 13, 15/1, 16, 19, 20, 21, 22, 23, 24, 25, 26, 28 үй; Қордай көшесі: 2А, 2/17, 4/10 корпус 1, 4/10, 6, 8, 9А, 11/17, 12, 16А, 18, 18А, 20/9, 22А, 22/10, 24 үй; Кутузов көшесі: 1А/22, 1Б, 1В, 1, 2, 4, 5, 6/24, 7, 8/39, 9, 10, 11/12, 12, 13/13, 13, 14, 14/14, 15А, 16/15, 17, 18, 19, 20, 21, 22/24, 23А, 23, 24А, 24/27, 25, 26, 27, 28, 29, 30А, 30, 31 корпус 1, 31, 31/1, 32А, 32, 32/1, 33 А, 33, 35, 36, 37, 38, 39, 40, 42, 43, 44, 46, 47, 48, 49, 53, 54/38, 55, 57, 59 үй; Малая көшесі: 1А, 1Б, 1, 2/3, 3, 3/5, 4, 6, 7, 7А, 9, 10, 11, 12, 13, 15, 17, 19, 21 үй; Мариупольская көшесі: 1/6, 2, 4, 6, 12, 15/34, 17, 26А, 26, 28, 29, 30/19, 31, 32/18, 34/21 үй; Оренбор көшесі: 2Г, 6А, 6/23, 8/32 үй; Погодин көшесі: 2, 4, 5, 6, 7, 8, 9/19, 10, 12, 14, 16, 20, 22, 24, 26, 28, 30, 32/17 үй; Полетаев көшесі: 1, 3, 4 корпус 1, 4, 5А, 5, 6, 7, 8, 9, 10А, 10, 11, 12/7, 13, 15, 17/9 үй; Ростовская көшесі: 1/50, 3, 4, 5, 6 үй; Рубцовская көшесі: 2, 4, 6, 8, 10, 12, 14, 16, 18, 20, 22, 24, 26 үй; Татарская көшесі: 1, 2, 3А, 4, 5А, 5/3, 6, 7, 8/5, 9 ,10, 11, 12, 13/10, 14, 15, 15/1, 17, 18/9, 19, 20, 21, 22А, 22, 23, 24, 26 үй; Тәтібеков көшесі: 1/2 корпус 1, 1/2, 1, 3, 5, 7, 9, 9/11, 11А, 13 үй; Тобылғы көшесі: 6, 8, 9, 10, 11, 16, 17, 18, 19/9, 21/10, 22, 23, 24, 26А, 26/7 үй; Тульская көшесі: 1А, 1, 3А, 3, 4/2А, 4/2, 10, 13А, 13, 15, 17А, 17Б, 17, 18, 19, 20, 21, 23А, 23, 25, 27, 29 үй; Тюленин көшесі: 3/5, 7, 8, 9А, 9, 10, 12, 14, 15, 16/1, 17, 18, 19 корпус1, 19, 20, 21, 23, 25, 26, 27, 29, 33, 35, 37, 41А, 41, 43 үй; Учительская көшесі: 01/11, 2/13, 2, 3, 4, 8, 10, 11, 12/2, 13, 14/1, 15, 16/1, 17, 18, 19, 20, 21, 22, 23А, 23, 24, 25, 26, 27/18, 28, 29/2, 24, 25, 26, 27/18, 28, 29/21, 30, 31, 32, 33, 34, 35А, 35, 35/2, 36, 37/9, 37/8, 38, 39А, 39, 40, 41, 42А, 42, 43, 44, 45, 46, 47А, 47, 48, 49А, 50, 52, 56, 58 үй; Учительский тұйық көшесі: 3, 4, 6, 7, 9, 11, 13, 15 үй; Хоружей көшесі: 1А, 3, 4, 5, 6, 8, 15, 16, 17, 19, 21, 23, 24, 26А, 26, 28А, 28, 30А, 30 үй; Шақшақ Жәнібек көшесі: 2/56, 4, 6, 8, 10А, 10Б, 10, 12/22, 14/29, 16/72, 18, 20, 22А, 22, 24, 26, 28, 30/49, 32А, 34А, 34, 36, 42А, 42, 44А, 44 корпус 1, 44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404 сайлау учаскесі</w:t>
      </w:r>
    </w:p>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Қасым Аманжолов көшесі: 16, 17/66, 18, 19, 21, 22/96, 23, 24, 26, 27/98, 28, 29, 31, 32/152, 33, 34, 35/129, 38/147, 39, 41, 43, 45, 47, 49А/148А, 53А, 53, 67А, 67, 69, 73 үй; Ахмедсафин көшесі: 45, 47/35, 50А, 50/30, 52 үй; Блюхер көшесі: 3, 5, 7, 10, 11А, 12, 13, 15, 18/20, 21, 22, 23, 24, 25, 26, 27, 29/43 үй; Брянская көшесі: 13А, 14, 15, 16, 17, 18, 19, 20А, 20, 21, 22, 23, 26 үй; Верненская көшесі: 44, 46, 48, 50/99, 54, 56, 57/54, 58, 59, 61, 63, 64, 65, 66, 71, 73, 77А, 79, 81, 83 үй; Владивостокская көшесі: 20, 22, 23, 25, 26, 27, 28, 29Б, 29В, 29, 30, 31, 32, 34, 36/25 үй; Говоров көшесі: 37, 39, 45, 53, 58, 60, 62, 68, 70, 78, 80 үй;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 Карбышев көшесі: 1А, 1, 2А, 2, 3, 4, 5, 6, 7, 9, 10А, 10/18, 11/25, 12А, 12, 14, 16А, 16, 22, 23/8, 24, 26, 27, 28, 29, 30/53 үй; Кентау көшесі: 1/106, 3, 4А, 4, 5, 6, 7, 8, 9, 11, 14, 16, 17 корпус 1, 17, 18, 19, 20, 21/157, 21, 22/155 үй;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184Б, 184, 186, 188, 190, 192, 200 үй; Луговая көшесі: 19/1, 21/2, 22, 22/19, 23/33, 24, 25/38, 26/36, 27, 28, 30А, 30, 32, 34 үй; Морозов көшесі: 20, 22, 24, 25, 27, 28/65, 29А, 29, 32, 33/46, 34, 35, 36, 37, 39, 42, 43/94, 44, 45, 47А, 47 үй; Одесская көшесі: 9, 11А, 11, 13А, 14А, 15, 17, 18А, 20А, 22, 23А, 23, 24, 25/14, 26, 28/12, 29А, 29, 30/13, 32/1, 35, 36, 37, 40, 42, 44А, 44 үй; Өнеге көшесі: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үй; Оренбор көшесі: 42/7, 44/8, 46А/39, 46, 48, 50/19, 53/10, 55, 57, 59, 61, 63, 65/1, 65/21 үй; Пятигорская көшесі: 4, 6, 6/1, 12, 13/24, 14/21, 17, 18А, 18, 19, 22, 23, 24, 26, 28, 29, 31, 34, 35, 36, 42 үй; Рудзутак көшесі: 2, 4, 6, 7А, 7/2, 8, 9, 10, 11А, 11, 12, 13, 16, 17/30 корпус 1, 17/30, 19, 20/28, 21, 22, 26, 28, 34, 36 үй; Таллинская көшесі: 18, 19, 20, 21, 22, 24, 25/34, 27, 29, 33 үй; Украинская көшесі: 9, 11, 13, 23, 23/25, 25, 29, 31, 33/54, 37, 39/48 үй; Оразбаева көшесі: 17/10, 18, 19, 20, 21, 22, 23, 25, 27, 28. 30, 31, 31/38, 32, 33, 35, 37, 39, 40, 41, 41/75, 42, 43А, 45, 47 үй; Чекалин көшесі: 30/32, 32, 34, 36, 38/85, 41, 42, 45, 46, 51, 53, 54. 55, 56, 63, 65 үй; Сабыр Шәріпов көшесі: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405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корпус 1, 5, 6, 8, 10, 12, 16, 20, 22 үйлер; Гурилев көшесі: 1/42, 2/40, 3, 4, 5, 6, 7/41, 7, 8, 9/40, 10/39, 11, 12/38, 13А, 13 корпус 1, 13, 14, 15, 16, 17/51, 18, 19, 20/49, 21, 22/58, 23, 24, 25, 26, 27/53, 28/51, 29/56, 31, 32, 33А,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корпус 1, 25, 26/46, 27, 28, 29/45, 30, 31/48, 32, 33, 34/73 корпус 1, 34/73, 35, 37А, 37/81, 39/52, 40/47,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 42/66, 45, 46, 47, 47/65, 48, 50, 52/63 корпус 1, 52/63 үйлер; Сырдария көшесі: 1/9, 2/11, 3, 4, 5, 6, 12/56, 13А, 15, 20, 21, 22, 23, 24 корпус 1, 24, 25, 30, 31, 32, 33, 34, 38/58, 41, 42, 43/24, 44, 47, 49, 50, 52, 54/30, 55, 58, 60, 61, 62А, 63, 66, 68 корпус 1, 68, 69, 74 үйлер; Сырымбет көшесі: 4, 6А, 6, 7, 8, 12А, 12, 14, 15, 16А, 18, 22, 23, 25, 26, 27, 30, 31, 33, 34, 35, 36, 37 үйлер; Таиров көшесі: 1/2, 3, 5, 7, 9А, 11, 13, 15, 19А, 19, 23/2, 25А, 25, 27, 29, 31, 31/1, 35, 37, 39, 41, 45А, 45, 53А, 53Б, 53, 55, 59, 61, 65, 67/1, 69/2, 71, 73, 75, 79, 81, 83, 89, 91, 93, 95, 97, 99, 101, 103, 105, 107, 109, 113, 115, 125 үйлер; Тәтібеков көшесі: 6, 12/40, 14, 16, 17/2 корпус 1, 17/2, 18А, 18Б, 18, 19, 21, 22А, 22, 23/1, 24, 25, 26, 28, 29/26, 30А, 30, 31, 35/19, 36, 37/18, 38/2, 39, 41, 42, 43, 45/45, 47/32, 48/24, 49, 50, 51 корпус 1,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80/16, 84, 85, 86А, 86, 87, 89, 91, 97, 101, 103/30, 107, 109/14, 115, 117 үйлер; Чаплин көшесі: 1, 1/2, 3, 4, 5, 6, 7, 8, 9А, 9, 11, 13А, 14, 15, 16, 17, 18, 19, 20/65, 21А, 21, 22/70, 23, 24, 25, 26, 27/72, 28, 29А, 29, 29/2, 31, 32/74, 33, 34, 35/76, 36, 37, 38, 39, 40/73, 41, 43/75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406 сайлау учаскесі</w:t>
      </w:r>
    </w:p>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Атбасар көшесі: 3, 4, 5, 6, 7, 8, 9, 10, 12, 13, 14, 15, 16А, 16, 17, 18, 18/1, 19, 20, 21/72, 22, 23/73, 24, 25, 26, 27, 28, 30, 31, 32А, 32, 33, 35, 37, 39, 41 үй; Думан шағынауданы Аяз би көшесі: 1, 2, 3, 4, 5, 6, 7, 8, 9, 10, 12, 13, 14, 15, 16, 17, 18, 19, 20, 21, 22, 23, 24, 25, 26, 27, 28, 29, 30, 31, 32, 33, 34, 35, 36, 38, 39, 40, 41, 42, 43, 45, 46, 48, 50, 52, 54, 56, 58, 60, 62, 64, 66, 68, 70 үй; Блюхер көшесі: 32, 33, 34, 35, 36, 37/33, 38, 40, 53 үй; Бригадная көшесі: 1Г, 1, 2, 3, 4, 5, 6, 7, 8, 9А, 9, 10, 11, 12, 13, 14, 15, 16, 17, 19, 20, 21, 22, 23, 24, 25, 26, 27, 27/70, 28, 30, 30/1, 32, 34, 36, 38А, 38, 41А, 58/1, 66 үй; Демченко көшесі: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 Иманбаева тұйығы: 3, 4, 5, 6, 7, 8А, 8, 9, 10, 10/1, 11, 12, 14А, 14, 15, 16, 18, 20, 22, 24, 26, 18, 22, 24, 27, 30, 32, 33, 34, 35, 37, 39, 42, 43, 44, 45/26, 46А, 46, 48, 49, 50, 51, 53, 54, 55, 56, 57, 58, 59, 59 корпус 1, 60, 62, 63, 64, 65, 66А, 66, 67, 68, 69, 70, 71, 72, 73, 74А, 74, 75, 76 үй; Думан шағынауданы Қарашаш көшесі: 1, 3, 5, 7, 9, 11, 13, 15, 17, 19, 21, 23, 25, 27, 29, 31, 33, 35, 37, 39 корпус 1, 39, 41, 43, 45, 47, 49, 51, 53, 55, 57, 59, 61, 63, 65, 67, 69, 71 үй; Карбышев көшесі: 33/56, 34, 35, 36, 37, 38-40/45, 39, 44, 45, 46, 47, 48, 49, 50, 52А, 54/41, 55А корпус 1, 55А, 55, 56, 57, 58, 59, 60, 61, 62, 63А, 63Б, 63, 64, 65, 66, 67А, 67, 68, 69, 70, 71 үй; Кәрімбаев көшесі: 1А, 1Б, 1Д, 1, 1/77, 3, 5, 7, 9А, 9, 11, 13, 15, 17, 19А/64, 19, 21, 23, 25/27, 27, 29/64, 31/65, 31/65 корпус 1, 33А, 35, 37, 39А, 39/58, 47А, 51А үй;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 Рудзутак көшесі: 42, 44А, 44, 48/66, 50, 52, 54, 58А, 58, 60/60, 62/28, 66, 68 үй; Саврасов көшесі: 17, 18 үй; Халиуллин көшесі: 119, 121, 123, 127, 131, 133, 135, 137, 139, 141, 145, 149, 151, 155, 157, 159, 161, 163, 165 үй; Целиноградская көшесі: 23/32, 25/39, 26/41, 27А, 27, 28, 29, 30, 31, 34, 35, 36, 37, 38, 39, 40, 41, 42, 43, 44, 46, 47/41, 48, 49, 50/43, 51, 52 корпус 1, 52, 53/26, 54, 56/28, 57, 58/31, 59, 60, 61/46, 62, 64 үй; Сабыр Шәріпов көшесі: 26, 28/26, 30, 32, 34, 36, 38, 42/31, 44, 46, 50, 52, 54, 58, 60, 62, 64, 66, 68/20, 70/21, 72А, 72, 74. 76, 78/40, 80 үй; Шахтинская көшесі: 3, 4, 5, 6, 7, 8, 9, 10, 11, 12, 13, 14, 15, 16А, 16, 17, 18А, 18. 19, 20, 21, 22А, 22, 23, 24, 25, 26, 26/2, 27, 28А, 28Б, 28, 29, 30, 30/167, 32А, 32, 34А, 34, 36, 38, 40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407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Бейімбет көшесі: 3, 5А, 5, 11, 13, 15, 17, 33, 41, 43, 49, 51, 53, 55/86, 59, 61, 67А, 67, 69, 69/90 үй; Гурилев көшесі: 44А, 44, 46, 47, 48, 49, 53, 55/61, 57, 57/48, 58, 59, 61, 63, 64А, 64, 65/25, 66, 67/1, 67/32, 69, 71, 72А, 72, 73, 74, 75/59, 75/58, 76/33, 77/54, 78, 79, 80, 81, 82, 83/35, 84, 87, 89А, 89, 91, 93/57 үй; Желмая көшесі: 26, 28, 29А, 30/81, 31, 33А, 33, 34, 35, 36А, 36, 37/85, 38/43, 39/76, 40/56, 41/1, 41, 42, 43, 44, 45 корпус 1, 45, 46, 47, 48, 49/45, 51А, 51/58, 53, 55, 57, 59А, 59Б, 59, 61/85 үй; Қабылов көшесі: 42/58, 44, 46А, 46, 49/60, 50, 51, 53А, 53, 57/57, 58/42, 60, 61, 62, 63, 64, 65/15, 66, 66/27, 68/24 корпус 1, 68/24 корпус 2, 68/24, 69, 70, 71, 72, 73, 74/45, 77, 79, 81, 83/29, 85/26, 87, 89, 91/47 корпус 1, 91/47 үй; Клубная көшесі: 1/49, 3, 4, 5, 6, 7, 8, 19, 21, 22/67, 23/60, 24, 26, 27, 28А, 28, 29А, 30/62, 33, 34/36, 35, 36, 37А, 38, 44, 46, 47, 48, 49, 60 үй; Корчагин көшесі: 16, 18, 24, 26, 30, 32А, 34А, 34, 36, 38, 40, 42, 44, 46, 50, 50/1, 52 үй; Лисаковская көшесі: 20/16, 22, 23, 24. 25, 25/27, 26А, 26, 27 корпус 1, 27, 27/19, 28/11, 29А, 29/13, 30/20, 31/22, 32, 33, 34, 35, 36, 37, 38, 39А, 39, 41/15, 42/12, 44, 45, 46, 47, 48, 50Б, 50, 51/2, 52, 54, 55, 56, 58, 59/6, 60, 61, 62, 63, 64, 67/2, 68А, 69, 70А, 71, 72А, 72, 73, 73/1 үй; Лисаковский тұйығы: 3, 4, 5А, 6, 7, 8, 9, 9/1, 10, 11, 13, 15, 16, 17А, 17, 18, 20, 21, 22, 23, 24, 26, 27, 29А, 48 үй; Менделеев көшесі: 1, 2, 4А, 4, 5, 6А, 6, 7А, 7, 8/2, 9, 10, 11, 13, 14, 16 корпус 1, 16, 17, 18А, 18, 19, 21, 24, 26, 27, 28, 29, 35, 36, 37, 39, 42, 43А, 43, 50, 51, 51/25, 52, 53, 54, 55/48, 60, 62, 63, 64, 65, 66/54, 67, 68-70/53, 72, 73, 74/32, 75, 78, 80, 82, 84/32, 87, 89, 91, 93/28, 95 үй; Погодин көшесі: 45/52, 47, 49, 51/49, 55, 57/57 корпус 1, 57/57, 59, 61/17, 63/1, 63/20, 65, 67, 69А, 69/39, 88/47, 94, 96 үй; Полетаев көшесі: 60, 61, 62, 63А, 63/41, 64, 66 үй; Речка Казачка көшесі: 12, 14, 18, 20, 22, 24, 26А, 29, 30, 31, 34, 35, 36, 36А, 37, 38, 40, 42, 43, 44, 45, 46, 48, 49, 49/33, 50, 51, 52, 53, 54, 55, 56, 57, 58А, 58, 59, 62, 63, 64, 65, 67, 68, 71, 73, 75, 77, 81, 85, 87, 89, 91, 93, 97, 99, 103, 105, 109, 113, 117, 123, 125, 127, 129, 133, 135 үй; Сазановская көшесі: 65, 66/32 корпус 1, 66/32, 67, 68, 69, 70, 71, 72/23, 72/23 корпус 1, 73, 74/20, 75/25, 76, 77/18, 78, 79, 80, 81, 83, 84/9, 85/9 корпус1, 85/9, 86/10, 88, 89, 90, 92, 94, 96А, 96, 100, 102, 104, 106, 108/7, 112, 114, 116/7 үй; Сарыбай көшесі: 49/78, 51, 53, 54, 55, 56, 57, 58, 59/71, 61/58, 62/69, 63, 64/56, 65, 66, 67/31, 68, 69/42, 70, 71, 72/29, 73, 73/1, 74/40, 75, 76, 77, 78, 79/67, 80/65, 82/58, 82/1, 83, 84, 85, 86, 86/41, 87/43, 90, 91А, 91, 92, 93, 94/63, 95/65 үй; Таиров көшесі: 129/2, 131, 139, 147, 149, 151, 153А, 153, 155А, 155, 157, 159, 165, 167, 169/1, 179, 181, 183, 187А үй; Тәтібеков көшесі: 55/44, 57, 59/33 корпус 1, 59/33, 65, 68, 70, 72А, 72, 72/29, 74, 74/42, 76, 77, 78, 78/1, 80/31, 82/30, 84, 88, 90, 92А, 92, 96/24, 98, 102/15, 104/18, 106, 108 корпус 1, 108, 110, 112/19 үй; Титов көшесі: 1, 3, 4, 5, 6, 7, 8А, 8, 9, 10, 12, 14-16, 15, 17, 18, 19, 24, 25 корпус 1, 25, 26, 27, 28, 36, 38, 40, 46, 48, 50/58, 50/58 корпус 1, 54, 56, 62А, 62, 68, 72, 74, 80 корпус 1, 80, 82, 84, 88/45, 90, 96 үй; Үштөбе көшесі: 4, 6, 8, 10А, 10, 12А, 12, 14, 18/21, 20, 22/54, 24/35, 26, 28, 30/66, 30/66 корпус 1 үй; Целиноградская көшесі: 2 үй; Халиуллин көшесі: 2, 2/30, 3, 4/66, 5/28, 8, 9, 10, 12, 13, 14, 15/66, 15/2, 16/98, 17/57 корпус 1, 17/57, 19, 20, 21, 22, 27, 29А, 29, 31, 36/53, 39, 40, 43, 44/75, 45, 46, 47А, 48, 50, 52/70, 53, 55А, 55, 56А, 56, 60/81, 61А, 61, 62, 63А, 63, 64/70, 69, 71, 79, 81/83 үй; Чаплин көшесі: 42/86, 44, 46, 47, 48, 49, 50, 51/79, 52/77, 55, 56, 57, 58, 59/41, 61/52, 62А, 62/50, 63, 64, 65, 67, 68/73, 72, 72/1, 74, 76, 78/49, 80/56, 82, 84, 86, 88, 90/69 үй; Щучинская көшесі: 1/65, 2А, 3, 4, 5, 6, 8, 10/1, 10/100, 11, 12/87, 13, 14, 16, 19, 21, 22, 23, 25, 30, 31, 32, 36/85, 37, 38, 39, 40, 42, 44, 45, 46/88, 47, 48/89, 50А, 50, 52, 54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408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Бейімбет көшесі: 4, 8/10, 10, 16, 18А, 18, 20, 22/114, 26А, 26, 30, 32, 34, 36, 44/1, 46/76, 50, 52, 58, 60, 66, 68, 70 үй; Блок көшесі: 3, 4, 5, 6, 7, 18/11, 24, 25/ 9, 26, 28А, 28, 31, 34, 36, 37, 38, 39, 44, 46А, 46, 47, 48А, 49, 50А, 50 үй; Гурилев көшесі: 88/54, 90, 92, 94, 95/56, 96, 97, 98/33, 99, 100/30, 101, 102, 103, 104, 105/35, 106/7, 107/32, 109, 110А, 110, 111, 113, 115, 117, 119/9, 121А, 121/6, 123А, 123, 125, 125/1, 127, 129А, 129, 131, 133, 135, 137, 139А, 139, 141, 143, 145, 147, 149 корпус 1, 149В, 149Г, 149, 151 үй; Қабылов көшесі: 78, 80, 82, 84, 86/27, 88/20, 90, 92, 93/48, 94, 95, 96А, 96/17, 97, 98, 99, 100А, 100, 101, 102А, 102, 103/22, 104А, 104, 105, 106А, 106Б, 106, 107, 108А, 109, 111, 113, 115, 117А, 117, 119, 121, 123, 125 үй;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үй; Погодин көшесі: 71/40, 75/21, 100/38, 102, 104, 106/19 үй; Полетаев көшесі: 75/30, 75, 77 корпус 1, 77, 79, 81/17, 86, 86/28, 88, 90, 92, 92/15 үй; Сазановская көшесі: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үй; Сарыбай көшесі: 96/62, 97/64, 98А, 98, 99, 100, 101А, 101, 102, 102/1, 103А, 103, 104/43, 105/45, 107/42, 109/1, 110, 111А, 111, 112, 113, 114, 115/17, 116, 118/15, 119, 120/14, 121, 122, 123, 125, 127, 129 үй; Таиров көшесі: 185, 187, 191, 203, 205, 209, 211, 213, 215А, 217, 221, 223, 227, 233, 235, 237, 239, 241, 243, 245, 247А, 253А, 253Б, 253 үй; Тәтібеков көшесі: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үй; Текемет көшесі: 1, 2, 3, 3 корпус 1, 4, 5, 6, 7А, 7, 8, 9А, 9Б, 9, 10А, 10, 11, 12, 13, 14, 15, 16, 17, 18, 19, 20, 21А, 21, 22, 23А, 23Б, 23, 24, 25, 26, 27, 28, 29, 30, 31, 32, 33, 34, 35, 36, 37, 38, 39, 40А, 40, 41А, 41, 42, 43А, 43Б, 43, 44, 45, 47 корпус 1, 47, 49 үй; Теміртау көшесі: 3, 5, 8, 11, 13, 16/117, 18, 19А, 19, 20, 21, 22, 23, 24, 25, 28А, 30, 31, 32, 33, 35, 37, 39А, 39, 41, 43А, 43 үй; Халиуллин көшесі: 68А, 68Б, 68 үй; Чаплин көшесі: 73, 75, 77, 79, 81А, 81, 83, 85/28, 87, 89, 91, 93А, 93, 95А, 95, 97, 99, 100/72, 101А, 101, 102А, 102, 104А, 104, 106/51, 108/52 корпус 1, 108/52, 112, 114, 116, 118, 120, 122, 124, 126/27, 128/26, 130, 132, 134, 136, 138, 138/1, 140А, 140, 142, 144, 146, 148, 150, 152А, 152Б, 152, 154, 156А, 156Б, 156, 158А, 158 үй; Екібастұз көшесі: 2, 3, 4, 5, 6, 7, 8/23, 10/16, 12, 13, 15, 17, 19, 21, 23, 25, 27, 29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409 сайлау учаскесі</w:t>
      </w:r>
    </w:p>
    <w:p>
      <w:pPr>
        <w:spacing w:after="0"/>
        <w:ind w:left="0"/>
        <w:jc w:val="both"/>
      </w:pPr>
      <w:r>
        <w:rPr>
          <w:rFonts w:ascii="Times New Roman"/>
          <w:b w:val="false"/>
          <w:i w:val="false"/>
          <w:color w:val="000000"/>
          <w:sz w:val="28"/>
        </w:rPr>
        <w:t>
      Орталығы: Алматы қаласы, Демченко көшесі, 83Б, “Алматы облысының денсаулық сақтау басқармасы" мемлекеттік мекемесінің “Алматы көпсалалы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410 сайлау учаскесі</w:t>
      </w:r>
    </w:p>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412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Думан шағынауданы Алатау көшесі: 1, 3, 4, 5, 6, 7, 8, 9, 10, 11, 12, 13, 14, 15, 16, 17, 18, 19, 20, 21, 21/34, 22, 24А, 24, 26А, 26, 32А үй; Думан шағынауданы Алтын Емел көшесі: 2, 4, 6, 8, 10, 12, 14, 16, 18 корпус 1, 18, 22, 24, 26, 28, 30, 32, 34 үй; Қасым Аманжолов көшесі: 16, 17/66, 18, 19, 21, 22/96, 23, 24, 26, 27/98, 28, 29, 31, 32/152, 33, 34, 35/129, 38/147, 39, 41, 42А, 42, 43, 44Б, 44, 45, 47, 48А, 49А/148А, 50А, 50Б, 50, 52, 52/1, 52/2, 52/3, 53А, 53, 67А, 67, 69, 73 үй; Думан шағынауданы Аңырақай көшесі: 7, 8, 9, 10, 11, 12, 13, 14, 17/52, 18, 19, 20, 21, 22, 23, 24, 25, 26, 27, 29/18 үй; Думан шағынауданы Арыс көшесі: 2, 4, 5, 6, 7, 8, 9, 10, 11, 12, 13/30, 14, 18, 20/32 үй; Думан шағынауданы Аяз би көшесі: 49, 51, 53, 55, 57, 59, 61, 63, 65, 74, 76, 78, 80, 82, 84, 86, 88, 90, 92, 94А үй; Думан шағынауданы Бішкек көшесі: 12/36, 12/1, 20, 23/33, 26А, 26/25, 30А, 36/28, 37, 38, 40А, 40Б, 40В, 40 үй; Бригадная көшесі: 29, 31, 33, 35, 37, 39, 40, 41, 42, , 43 корпус 1, 43, 44, 45, 46, 47, 48, 49, 50, 51, 52, 53, 54 корпус 1, 54, 54/1, 55, 56, 57А, 57, 58, 59, 61, 62, 63А, 63, 64, 65, 67, 68, 72, 74, 76, 78, 80, 82, 90, 94 үй; Верненская көшесі: 72, 74, 76/69, 89, 91, 93/73 үй; Говоров көшесі: 57, 59, 61А, 61, 63/49, 79, 81, 83 корпус 1, 83, 85, 86, 88, 90/47; 94, 96, 98, 100А, 100, 102, 106А, 106, 108, 110, 112, 114 үй; Демченко көшесі: 1/62, 2/60, 3, 4, 5, 6, 7, 8/45, 9, 11, 13, 15/47 үй; Думан шағынауданы Жиренше көшесі: 73, 75А, 75, 77, 81, 83, 87, 89А, 89, 95 үй; Думан шағынауданы Қазығұрт көшесі: 1, 2, 3, 4, 5, 6, 7, 8, 10, 11, 12, 13, 18, 20/13, 21/11, 22, 22/19, 23, 24, 25, 26, 27, 28, 29, 30, 31/22 үй; Думан шағынауданы Қарашаш көшесі: 73, 74, 75, 76, 77, 78, 79, 80, 81, 82, 83, 85, 86, 87, 88, 89, 90, 91, 92/89, 109 үй; Кәрімбаев көшесі: 2, 4, 6А, 6, 8, 10, 10/1, 12, 14, 16, 18А, 20А, 20, 21, 22А, 22Б, 22, 23, 24А, 24, 25/27, 26А, 26, 27, 28, 29/64, 30Б, 30В, 30, 31/65, 31/65 корпус 1, 32А, 32, 33А, 35, 37, 39А, 39/58, 43, 45, 47А, 51А, 51, 53А, 53, 55/68, 59, 61, 63, 65, 67, 75, 77, 79 үй; Кәрімбаев-2 көшесі: 2, 4, 6, 8, 9, 10, 12, 13, 19, 21, 28 үй; Думан шағынауданы Қызылжар көшесі: 4, 6, 8, 10, 12, 14, 15/15, 16, 18, 19, 20, 22/19, 25, 26, 28, 30, 32, 33, 33/1, 34, 35, 36, 38, 40, 42, 44, 46, 48, 50, 52, 54, 56, 58, 60, 64 үй; Думан шағынауданы: 130, 152, 196, 390, 489, 559 үй; Морозов көшесі: 50, 51, 52А, 52, 53, 55, 57, 59, 59/41, 65, 67, 69А, 69, 71, 75, 77, 79, 81; Рудзутак көшесі: 29, 31, 33, 35/63, 39, 41, 43, 49, 49/1, 51\А үй; Думан шағынауданы Сарыарқа көшесі: 1, 2, 3, 4, 5, 6, 7, 8, 9, 10, 11, 12, 13, 14,17/3, 18, 20, 21, 22, 23, 24, 25, 26, 27/14, 28/16 үй; Думан шағынауданы Тарбағатай көшесі: 1А, 1, 2А, 2, 3, 5, 8, 9, 11, 14/7, 16, 17, 18, 19, 20, 21, 22, 24, 60/13 үй; Оразбаева көшесі: 48, 50, 53, 55, 56, 58, 61, 61А, 63 үй; Думан шағынауданы Хан тәңірі көшесі: 48/15, 50/60, 52/16, 53/20, 54/16, 55, 56/15, 57 корпус 1, 57, 58/14, 59, 60, 60/13, 61, 62/10, 63, 64, 65, 66, 67,69, 71, 73/17, 75/16, 77, 79, 81, 83, 87, 89, 91, 93, 95, 97, 99, 101, 103, 105, 107, 109, 111, 113, 115 үй; Целиноградская көшесі: 65, 67, 68/37, 69А, 69, 70, 71/52, 72, 73/57, 74/54, 75, 76/59, 78, 80, 82, 84/56 үй; Чекалин көшесі: 62, 64, 66, 71, 73, 75, 77/57 үй; Сабыр Шәріпов көшесі: 82, 84, 86, 88, 90/46, 92/51, 94, 96, 98, 100/48, 102/51, 104, 106, 108, 110/84, 114, 116, 118, 120/60, 122/69, 124, 126А, 126, 128, 130, 132, 134, 136/70, 138/87, 138/87 корпус 1, 140, 142, 144, 146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413 сайлау учаскесі</w:t>
      </w:r>
    </w:p>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30, 32Б, 32, 34А, 34, 36А, 36, 38А, 38Б, 38, 40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414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Әзірбаев көшесі: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үй; Таулы қырат шағынауданы Арқалық көшесі: 2, 3, 4, 5, 6, 7, 8, 9, 10, 11, 12, 13, 16, 19, 21, 24, 26 корпус 1, 26 үй; Ахмедияров көшесі: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үй; Таулы қырат шағынауданы Баранский көшесі: 4, 7А, 7, 9/22, 10, 12, 13, 14, 15, 15/1, 16/24, 19, 20, 22, 24, 26, 28, 30, 32/6 үй; Индивидуальное саяжай кооперативі: 5 үй; Жаркент көшесі: 1/81, 15, 17, 19, 21, 23, 25/147 үй; Достық даңғылы: 125А, 131, 137, 145/55, 155А, 300/25, 300/27, 300/31, 300/38, 300/4, 300/40, 300/44, 300/54, 300/55, 300/56, 300/57, 326 үй; Жамақаев көшесі: 105/45, 109, 111, 113, 115, 117, 119, 121, 123, 125, 127, 129, 131, 133, 135/38, 136/47, 138, 139, 140, 141, 142, 143/72, 144, 147/19, 148, 149/14, 150, 151, 152, 153, 154, 155А, 155, 156, 157А, 157Б, 158, 159А, 160 корпус 1, 160, 161А, 161, 162, 163Б, 163Г, 163, 164, 165, 166, 168, 169, 170, 171, 172, 173, 174, 175, 176, 177, 178, 179, 180, 182/74, 186, 187, 188, 190А, 190, 191, 191/1, 192, 194, 198, 200, 202, 204, 206, 216/21, 218, 220, 221, 222, 224, 226, 228, 232, 234, 236, 238, 240, 242, 244, 246, 247, 248, 250А, 250, 272, 272/1, 274, 276, 278 үй; Таулы қырат шағынауданы Жуков көшесі: 126/19, 128, 130, 132, 134, 135/17, 136, 137, 138, 139, 140, 141, 143, 147, 149, 151, 153А, 153, 157, 159, 163, 165/30 үй; Таулы қырат шағынауданы Затаевич көшесі: 21, 23, 25/1, 29, 31, 35/100, 37, 39, 41, 43, 49, 51, 53, 57, 59, 61/86, 63, 65, 67А, 67Б, 67В, 67, 67/47, 69, 71, 81, 83, 85, 87 үй; Иванилов көшесі: 3, 5, 6, 7, 8, 9, 10А, 10Б, 10, 11, 12А, 13, 15, 17, 18В, 18, 20А, 20Б, 20В, 20, 22А, 22, 23, 24А, 24Б, 24, 25, 26, 29, 31, 32, 33, 34, 35А, 36, 37, 39, 40, 42А, 42Б, 42В, 42Г, 42, 43, 44А, 44, 45, 46Б, 46В, 46, 47, 48А, 48Г, 48Д, 48, 49А, 49, 50А, 50, 51, 52, 53, 54А, 54Б, 54, 57, 58, 59, 59А, 62А, 62Б, 62, 63Г, 63Е, 63Ж, 63, 64А, 64Б, 64, 66, 68, 72, 74, 75, 78, 82 үй; Таулы қырат шағынауданы Игишев көшесі: 3, 4, 5, 6, 7, 8, 9, 11, 12, 13, 14, 15, 17, 18, 19, 20, 21, 22, 24, 25, 26, 27, 28, 29, 30, 31, 32, 33, 34, 35, 36, 37, 38, 39, 40, 41, 42, 44, 45, 46, 47, 48, 49, 50, 51, 52, 53, 54, 55, 56, 57, 58, 59 корпус 1, 59, 60, 61, 63, 64/1, 65, 67, 68, 69, 70, 71, 72, 73, 75, 76А, 76Б, 76, 78А, 82 үй; Таулы қырат шағынауданы Ескендеров көшесі: 17, 21, 23, 25, 27/16, 31, 33, 35А, 37/56, 60 үй; Кәрібжанов көшесі: 85/63 корпус 1, 85/63, 87, 88, 89, 90, 91, 92, 93, 94, 95, 96, 97, 98, 99, 100, 101, 102, 103, 104, 105, 106, 107, 108, 109, 110, 111, 112, 113, 114, 115, 116 үй; Манаев көшесі: 102, 104, 106 корпус 1, 106, 108А, 108, 112, 114, 115/33, 116 корпус 1, 116, 117, 118, 119, 120, 121, 122, 124, 128/27, 132, 136 үй; Нұрлыбаев көшесі: 1/4, 3, 5, 7, 8, 9, 11, 13, 15А, 15 корпус 1, 15, 17, 23, 25А, 25, 27, 29, 31 үй; Таулы қырат шағынауданы Сызғанов көшесі: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үй; Тайманов көшесі: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 222/6 корпус 1, 222/6 корпус 2, 222/6 корпус 4, 222/6, 222/7, 222/8, 224А, 224Г, 224, 224/1, 224/2, 224/3, 224/4, 226А, 226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415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Алдар Көсе көшесі: 3, 5, 7, 56, 58, 59, 60 корпус 1, 60, 63, 65, 66, 67, 69, 71, 73 үй; Әл-Фараби даңғылы: 34 үй; Вихрев көшесі: 7, 10, 14, 25, 27 үй; Жаркент көшесі: 8, 10, 12, 14, 16, 18, 20, 22 үй; Жамақаев көшесі: 5, 6, 10, 12, 16, 22А, 22, 24, 28, 30, 32, 34, 36, 38/54, 40, 42, 44, 46, 48, 49, 50, 52, 54, 56/20, 58, 63, 64, 65, 68, 72, 74, 76, 78, 80/46, 82/47, 84, 86, 87, 89, 91, 93, 94, 95, 97, 100, 101, 103/46, 110, 116, 118, 120, 122, 124, 126, 128, 130, 132, 134/48 үй; Таулы қырат шағынауданы Жуков көшесі: 3, 7, 11, 14, 21, 41, 43, 59, 71, 81, 82, 87, 89, 90/31, 92, 93, 95, 96, 97, 98, 99, 100, 101 корпус 1, 101А, 101, 102, 103, 103/1, 104, 105, 106, 108, 109, 110А, 110, 111, 112А, 112, 113/1, 114, 115, 116, 117, 118, 119, 123, 125, 127, 129, 131, 133/18 үй; Таулы қырат шағынауданы Затаевич көшесі: 1/22, 2А, 3, 4/143, 5, 6/130, 7А, 7, 8, 9, 10А, 10, 12, 13, 14, 15, 16, 22, 24, 26, 28, 30, 32, 34, 38, 40, 42, 44, 50, 52, 54, 56А, 56, 58/84, 62, 64, 74, 74/1, 80, 82, 84, 86, 88, 90 үй; Таулы қырат шағынауданы Ескендеров көшесі үй; 6, 10, 12, 14, 16, 18, 20/2, 24, 26, 28, 28/1, 30, 32, 36, 38, 40, 42 үй; Кәрібжанов көшесі: 1, 2, 3, 5А, 5, 6, 7/1, 8, 9, 10, 11, 12, 14, 16, 17А, 17, 19, 20, 21, 22, 23, 24, 25, 26, 27, 28, 29, 30, 31, 32, 33, 35, 37, 38, 39, 40, 42, 43/56, 44, 45/61, 46/54, 47, 49, 50, 51, 52, 53, 54, 56, 57, 58, 59, 60, 61, 62, 63, 64, 65, 66, 67, 68, 69, 70, 71, 72А, 72, 73, 75, 76, 77, 78, 79, 80, 81, 83/60 үй; Манаев көшесі: 1/70, 3, 6, 8, 11, 12, 32, 46, 55, 57, 59, 61, 72/38, 73/36, 74/1, 76/39, 77, 78, 79, 80, 81, 82, 83, 84, 85, 86, 87, 88, 89, 92, 95, 96, 97, 98/36, 99, 103, 105, 107, 109, 111 үй; Таулы қырат шағынауданы Сызғанов көшесі: 1, 2, 3, 5А, 6, 7, 8, 9А, 10, 11/20, 12, 13, 14, 15, 16/62, 17А, 17Б, 17, 18, 19А, 19Б, 21/60, 23А, 24, 27А, 27/4, 34А, 34, 41, 43, 45/66 үй; Тайманов көшесі: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үй; Қажымұқан көшесі: 72, 88, 101/1 корпус 1, 101/1 корпус 10, 101/1 корпус 11, 101/1 корпус 12, 101/1 корпус 13, 101/1 корпус 16, 101/1 корпус 2, 101/1 корпус 4, 101/1 корпус 5, 101/1 корпус 6, 101/1 корпус 7, 101/1 корпус 8, 101/1 корпус 9, 101/1 корпус 10, 101/1 корпус 11, 101/1 корпус 12, 101/1 корпус 13, 101/1 корпус 16, 111, 115, 117, 119, 121 үй; Шашкин көшесі: 4, 32А, 38Е, 38/2, 50, 52 үй; Таулы қырат шағынауданы Шукшин көшесі: 7, 14, 20/90, 22, 23, 24, 25, 26А, 26/91, 30, 32, 33, 34, 37, 48А, 48, 49, 50А, 50, 51, 52, 53, 55, 58, 59/48, 60/21, 63, 64, 65/23, 66, 67, 71А, 71, 73, 75, 77А, 79, 85, 87 үй; Таулы қырат шағынауданы 8-ші Гвардиялық дивизиясы көшесі: 2, 2/42, 4, 5, 12, 22, 48, 61, 62, 63, 65, 66, 71, 75, 77, 80-82, 83, 86, 88, 89, 91, 92/21, 93, 94, 95, 97, 98, 99, 100, 101, 102, 103, 104, 105, 106, 108, 109/18, 110, 111/19, 112, 114, 118, 120, 122, 123, 125, 128, 131/94, 133, 135А, 135, 137, 139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416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Әзірбаев көшесі: 6 үй; Апорт көшесі: 61А, 61Б, 61В, 61 үй; Көктөбе шағынауданы Роза Бағланова көшесі: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үй; Көктөбе шағынауданы Талғат Бигелдинов көшесі: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үй; Көктөбе шағынауданы Диваев көшесі: 35, 39 үй; Көктөбе шағынауданы 1-ші Космодемьянская көшесі: 2, 60 үй; Көктөбе шағынауданы 2-ші Космодемьянская көшесі: 85/10 үй; Көктөбе шағынауданы Нұрмағамбетов көшесі: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142 корпус 1, 142 крпус 2, 142 корпус 3, 142 корпус 4, 142 корпус 5, 142 корпус7, 142 корпус 8, 142 корпус 9, 142 корпус 10, 142 корпус 11, 142, 144 корпус 1, 144 корпус 2, 144 корпус 4, 144 корпус 5, 144, 156, 158, 162, 170, 172, 176, 178, 180, 182, 184, 186, 188, 190, 194, 196А, 202, 204, 206, 218, 222, 234, 236, 240, 242, 244, 244/1, 256, 258, 260, 262, 264, 284, 288, 290, 292, 294, 304, 306, 314/1, 314, 320, 322, 324, 328, 330, 332, 334, 338, 346, 350, 352, 354, 358, 360, 362, 364, 376, 378, 380, 382 корпус 1, 382, 384, 386, 388, 390, 392, 394, 398, 400, 402, 404, 406, 408, 424, 428, 432, 434, 436, 116, 448, 450 үй; Орманов көшесі:107/1, 10/11, 107/2, 107/3, 107/4, 107/5, 107/6А, 107/61, 107/7, 107/77 үй; Көк Төбе бағбандық серіктестігі: 87, 131 үй; Көк Төбе-1 бағбандық серіктестігі: 11, 13, 14, 18, 19, 22, 23, 24, 27, 28, 29, 30, 32, 33, 34, 36, 39, 45, 48, 50, 55, 57, 59, 72, 73, 74, 76, 78 корпус 1, 80, 87, 88, 100, 104, 103, 115, 115А, 117, 120, 123, 125, 129, 131, 133, 135, 138, 139, 141, 142 үй; Яблочная көшесі: 1, 2, 4, 5, 6, 7, 8, 9, 10, 11, 11 корпус 1, 13, 14, 15, 16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417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Кербұлақ көшесі, 6Г, Алматы қаласы қоғамдық денсаулық сақтау басқармасының шаруашылық жүргізу құқығындағы "Каменское плато" оңалту орталығы"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418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Алатау шағынауданы Жетбаев көшесі: 11Б, 21, 23, 24Б, 24, 25, 26А, 26Б, 26В, 26Г, 26Е, 26, 26/3, 27, 28А, 29, 30, 31, 32, 33, 34, 35, 36, 37, 38, 39, 40, 41, 42, 42/4, 43, 43/1, 43/2, 44, 45/1, 45/22, 46 үй; Алатау шағынауданы Ибрагимов көшесі: 10, 12, 14, 16, 18, 18/1, 20, 26/4, 43А, 43/3, 50 үй; Алатау шағынауданы Кимешек көшесі: 1, 3, 5, 7, 9, 11, 13, 15, 19, 39 үй; Алма бау-бақша қоғамы: 20 үй; Алатау шағынауданы Мамбеев Сабыр көшесі: 2, 4, 6, 8, 10, 12, 16, 18, 48, 50, 56, 58, 60, 62 үй; Алма бағбандық серіктестігі: 1, 2, 3, 4, 5, 8, 9, 10, 17, 19, 23, 24, 28, 31, 33, 36, 39, 41, 43Б, 43, 44, 47, 48, 49, 54, 55, 58, 60, 67, 70, 71, 72, 76, 77, 81, 85А, 85, 86, 89, 90, 94, 96, 97, 100, 102, 103, 105, 107, 113, 116, 117, 119, 123, 126, 134, 138, 139, 130,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үй; Алатау шағынауданы Тектілік көшесі: 1, 2, 3, 4, 5, 6, 7, 8, 9, 10, 11, 12, 13А, 13, 14, 15, 16, 17, 33 үй; Алатау шағынауданы Храпатого Анатолия көшесі: 1, 2, 4, 5, 6, 7, 9, 10, 13, 27/5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419 сайлау учаскесі</w:t>
      </w:r>
    </w:p>
    <w:p>
      <w:pPr>
        <w:spacing w:after="0"/>
        <w:ind w:left="0"/>
        <w:jc w:val="both"/>
      </w:pPr>
      <w:r>
        <w:rPr>
          <w:rFonts w:ascii="Times New Roman"/>
          <w:b w:val="false"/>
          <w:i w:val="false"/>
          <w:color w:val="000000"/>
          <w:sz w:val="28"/>
        </w:rPr>
        <w:t>
      Орталығы: Алматы қаласы, Блок көшесі, 14, Алматы қаласы білім басқармасының "№8 балалар музыкалық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шекарасы: Буровая көшесі: 2, 10, 10/1, 10/2 үй; Гурилев көшесі 112 үй; Құлжа тракті: 5Б, 16/29, 16/30, 16/32, 16/33, 16/35, 16/37, 18, 18/3, 18/67, 18/83, 48, 51, 51/1, 75, 87 корпус 1, 87, 89, 99, 113, 117, 117/1, 166 үй; Атырау шағынауданы: 1, 2Б, 2, 3А, 3, 4, 5, 6, 7, 8, 9А, 9, 10, 11А, 11 корпус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167, 168, 169, 170, 171, 172, 173, 174, 175, 176, 177, 178, 179, 180, 181, 182, 183, 184, 185, 186, 187, 188, 189, 190, 192, 194, 195, 197, 199, 200, 201, 202, 203, 205, 206, 207, 208, 209, 210, 211, 212, 215, 217, 218, 219, 220, 222, 223, 224, 225, 226, 227, 230, 231, 232, 233, 234, 235, 236, 237 үйлер; Жетісу бағбандық серіктестігі: 1, 2, 3, 4, 6, 7, 8, 11, 12, 13, 16, 17, 19, 20, 21, 22, 24, 25, 26, 27, 28, 29, 30, 31, 32, 34, 36, 37, 38, 40, 41, 42, 43, 44, 45, 46, 47, 48, 49, 50, 53, 54, 55, 56, 57, 58, 59, 60, 61, 62, 68, 69, 70, 71, 72, 74, 75, 76А, 76, 78, 80, 81, 82, 86, 87, 90, 91, 93 үй; Тәтібеков көшесі: 192/2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420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Думан-1 шағынауданы Абжаппаров көшесі: 2, 3, 4 корпус 1, 4, 5, 6, 7, 8, 9, 10, 11, 12А, 12, 13, 14, 15, 16, 17, 18, 19, 20, 21 үй; Думан шағынауданы Ақжайық көшесі: 12, 13/40, 17/42, 20/32, 30, 32/31, 33/21, 35, 36, 37, 37/1, 38, 39/9, 40, 47 үй; Думан шағынауданы Ақмешіт көшесі: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57, 58, 58/1, 59, 61, 63, 64, 66, 72, 74, 76, 77, 78 үй; Думан шағынауданы Алакөл көшесі: 1, 2, 3, 4А, 4, 5, 6А, 6, 7, 8, 9, 10, 11, 13, 13/1, 14, 15А, 15, 16, 18, 20, 22 үй; Думан шағынауданы Алатау көшесі: 23/33, 25, 27, 32, 33, 34, 35, 36, 36/44, 37, 38/33, 39, 40, 42, 43/37, 45, 47, 48, 49, 51 корпус 1, 51, 51/3, 53, 54, 55, 56, 57, 58, 60, 62А, 62, 63, 64, 66, 68 үй; Думан шағынауданы Алатау 2 көшесі: 34/41 үй; Думан шағынауданы Алтын Емел көшесі: 38, 40, 42, 44, 46, 50, 52, 54, 56, 60, 62, 64, 66 үй; Думан шағынауданы Аңырақай көшесі: 31/17, 32/19, 33,34Б, 34, 36, 37, 38, 39/16, 40/18, 41/15, 43, 44, 45, 46, 47, 48, 49/18, 52А, 53, 54, 55, 57, 58, 60,61 үй; Думан шағынауданы Арыс көшесі: 17, 19, 21, 22/31, 23, 24, 26 корпус 1, 26, 27/25, 29, 30/30, 31, 32/29, 33, 34, 36, 37, 38, 41, 42, 43, 43/1, 44, 46, 50 үй; Думан-1 шағынауданы Бердібаев көшесі: 1, 2, 3, 4, 5, 6, 7, 8, 9, 10, 12 үй; Думан шағынауданы Бішкек көшесі: 13/30, 25/27, 29/15, 35/30, 39, 41, 43, 45 үй; Думан шағынауданы Бурабай көшесі24, 30/2, 30/3, 38, 40/1, 40/1 корпус 1, 46, 52Б, 52, 52/1, 52/10, 52/2, 52/3, 52/4А, 52/4, 52/5, 52/6, 52/7, 52/8, 54А, 54, 54/1, 54/10, 54/2, 54/3, 54/6, 56, 56/3, 56/4, 56/6, 56/7, 56/8, 58/1, 58/3, 58/4, 58/5, 58/6, 58/7, 60 үй; Думан-1 шағынауданы Жасыбай көшесі: 1, 3, 4, 5, 6, 6/1, 7, 8, 9, 10, 11, 12, 13, 14, 15, 16, 17, 18, 19, 20, 23, 24А, 24, 24/2, 25/2, 27, 27/1, 27/2, 29, 29/1, 31, 32 үй; Думан шағынауданы Қазығұрт көшесі: 32/23, 33/21, 34, 35, 36, 38, 40/22, 41/20, 42, 43, 44, 45, 46, 47, 48, 50/24, 51/22, 52/21, 54, 56, 57, 58, 59, 60, 61 үй; үй; Думан-1 шағынауданы Келес көшесі: 2, 3, 4, 4/1, 5, 6, 7, 8Б, 8, 9А, 9, 11, 12, 13, 15, 16, 17, 18, 19, 21, 23, 25, 27 үй; Думан-1 шағынауданы Қобда көшесі: 1, 2, 3, 4, 5, 6, 7, 8, 9, 10, 11, 13, 14, 15, 16, 17, 18, 19, 20, 21, 22, 23 корпус 1, 23, 24, 25, 27, 28, 29, 29/1, 30 корпус 1, 30, 33А, 33, 35, 68 үй; Думан-1 шағынауданы Лиманов көшесі: 1/50, 3, 4, 5, 5/1, 6, 7, 8, 9, 10, 11, 12, 13, 14, 16 үй; Думан шағынауданы: 21, 59, 119Б, 121Б үй; Думан-1 шағынауданы Нұра көшесі: 1, 2, 3, 4, 5, 6, 7, 8, 9, 10, 11, 12, 13, 14, 15, 15/1, 16, 17, 18, 20, 21, 22, 23, 24, 25, 26А, 26, 27, 28, 29, 31 үй; Думан шағынауданы Сарыарқа көшесі: 30, 31, 32, 33, 34, 35, 36, 37/14, 38/14, 39/11, 41, 44, 45, 46, 48, 51, 52, 53, 54, 55, 56, 57, 60 үй; Думан шағынауданы Тарбағатай көшесі: 26/27, 28, 29, 31, 32, 33, 34 корпус 1, 34, 35/26, 37, 38, 39, 40, 41, 42, 43, 46/25, 46, 48, 49, 50, 51, 52, 53, 55, 56 үй; Думан-1 шағынауданы Ұлытау көшесі: 1, 3, 4, 5 корпус 1, 5, 6, 7, 8, 9, 10, 11, 12 корпус 1, 13А, 13, 14, 15, 16, 17А, 17, 18, 19, 20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499 сайлау учаскесі</w:t>
      </w:r>
    </w:p>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Көлсай шағынауданы Білезік көшесі: 2, 3, 4, 8, 41 үй; Көлсай шағынауданы Бригадная көшесі: 1А, 1, 1/1 үй; Көлсай шағынауданы Горная көшесі: 1, 2, 4, 4/2, 5, 6, 7, 8, 10, 12, 14, 16, 18, 259, 502 үй; Көлсай шағынауданы Дәуір көшесі: 1, 2, 3, 4, 5, 5/1, 6, 7, 9Б, 9, 9/1, 10, 11, 12, 13, 15, 16, 17, 18, 19, 21, 23, 25, 27, 29, 31, 39, 41 үй; Қайсенов көшесі: 105/4, 105/5, 105/13, 107/20 үй; Көлсай шағынауданы Қойгелді батыр көшесі: 1, 2, 3, 4, 5, 6, 7А, 7, 8, 9, 10, 11, 12, 13, 14, 15, 16, 17, 18, 19, 20, 21, 22, 23, 26, 27, 28, 29, 30, 32, 33, 34, 35, 36, 37, 38, 39, 40, 41, 42, 43, 44, 45, 46, 47, 48, 49, 49/1, 50, 51, 52, 53, 54, 55, 56, 57, 58, 59, 60А, 60, 61, 62, 63, 64, 65, 66, 67, 68, 69, 70, 71, 72, 73А, 73, 74, 75/1, 75, 76, 77, 78, 79, 80, 81, 82, 83, 84, 84/1, 85, 86, 87, 88, 89, 91, 92, 93, 94, 96, 97, 98, 100, 101, 103, 104, 105, 106, 107, 108, 109, 110, 11, 113, 115, 117, 119 үй; Көлсай шағынауданы Мирный тұйығы: 1, 1/1, 3, 4А, 4, 6 үй; Көлсай шағынауданы: 2, 4, 16, 59, 105/21, 105/22, 142, 361, 363 блок 1, 2055, 2428, 2542 үй; Көлсай шағынауданы МТФ көшесі: 2А, 2, 2/1,2/2, 3 корпус 1, 3 корпус 2, 3 корпус 3, 3 корпус 4, 3 корпус 5, 3 корпус 7, 3 корпус 8, 3, 4А, 4Б, 4В, 4, 4/2, 6А, 7Б, 11, 19, 28, 32, 36 үй; Көлсай шағынауданы Новостройка көшесі: 2, 4, 5, 6, 8, 10, 12, 14, 16, 18 үй; Көлсай шағынауданы Горный Гигант тұтыну кооперативі: 1А, 9, 10 үй; Таулы қырат тұтыну кооперативі: 3/1, 9, 554А, 652, 1023, 1040, 1104, 2021, 2585, 2783, 2783/1, 2901Г, 2922 үй; Көлсай шағынауданы Садовый тұйығы: 1, 2, 3, 3/2, 4, 6, 8 үй; Көлсай шағынауданы Шыбынсай бағбандық серіктестігі: 1, 5, 7 үй; Көлсай шағынауданы Сұлтанғазин көшесі: 1/3, 4,5, 6, 7, 8А, 8, 9А, 9, 10, 11, 12, 13, 14, 15А, 15, 16, 17, 18, 19, 20, 21, 22, 23, 26, 28, 30А, 30, 31, 33, 34, 36, 36/2, 38, 40, 41, 43, 45, 47, 53, 55, 57, 65, 65/1, 67, 69, 70, 71, 73, 75, 77, 79, 81, 85, 95, 101 үй, Ондасынов көшесі: 259/1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537 сайлау учаскесі</w:t>
      </w:r>
    </w:p>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шекарасы: Көктөбе шағынауданы Жәнібеков көшесі: 1А, 1Б, 1, 2А, 2Б, 2В, 2Д, 2 /1, 2/2, 2/3, 2/4, 2/5, 2/8, 4В, 4Г, 4Д, 4, 5, 6А, 6Б, 6В, 6Г, 6Д, 6, 8Б,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үй; Қайсенов көшесі: 9, 15, 17, 18, 20/1, 22, 22/1, 23, 25А, 26, 27, 28/1, 28, 29, 30/3, 33, 34, 35, 36, 41, 41/2, 45, 53, 54, 55, 56, 56/1, 58, 60Б, 64, 65, 66, 67, 69, 71, 72 үй; Керей-Жәнібек хандар көшесі: 212, 214, 216, 218, 226, 228, 230, 240, 242, 246, 248, 274, 276, 278/2, 300, 302/1 үй; Көктөбе шағынауданы Қыз-Жібек көшесі: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106В,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үй;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 Омарова көшесі: 21, 23, 25, 25/1 корпус 1, 25/1, 25/10, 27, 29, 31/1, 33, 35/1, 37 үй; Оңдасынов көшесі: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155Б, 155А, 155, 157, 161, 163А, 163Б, 163, 169, 171, 173А, 173, 175, 179, 183, 188В, 188, 189Б, 189Г, 189, 191/9, 193, 217 үй; Горный Гигант тұтыну кооперативі: 2013, 2051 үй; Вентиляционник бағбандық серіктестігі: 1А, 5Б, 13, 27, 28, 29, 36, 43, 51, 61, 76, 79, 94, 109 үй; Көк Төбе бағбандық серіктестігі: 3, 9, 29, 48, 74, 85, 158, 187, 189, 199, 206, 209, 210, 211, 216, 218А, 219, 222 үй; Магистраль бағбандық серіктестігі: 7, 49, 53, 63 үй; Көктөбе шағынауданы Монтажник бағбандық серіктестігі: 14, 15, 16, 17, 19, 22, 29, 39, 41, 50, 53, 54, 57, 64, 71, 73, 75, 79, 80, 108 үй; Монтажник бағбандық серіктестігі: 13А, 19, 29, 32, 39, 43, 55, 59, 72, 76А, 76, 86, 113 үй; Тәттімбет көшесі: 146А, 382А, 420А, 420/1, 420/10, 420/19, 420/23, 420/24, 420/37, 420/43, 420/45, 422А, 422, 430А, 430, 430/1, 436/5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575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Думан шағынауданы Алтын Емел көшесі: 3, 5, 7, 9, 11, 13, 15, 21, 23, 25, 27, 29, 31, 33, 35, 37/8 үй; Думан шағынауданы Болашақ көшесі: 4, 6А, 6, 8, 10, 12, 14, 16, 18, 20, 22, 24, 26, 28, 30, 32, 34, 36, 38, 40 үй; Думан шағынауданы Бурабай көшесі: 1, 2, 3, 4, 5, 6, 7, 8, 9, 10, 11, 12, 13, 14, 15, 16, 21, 23, 25, 27, 29, 31, 33 үй; Думан шағынауданы Есіл көшесі: 3, 4, 5, 6, 7, 8, 9, 10, 11, 12, 13, 14А, 14, 15, 16, 17, 18А, 18Б, 19, 20, 21, 22, 23, 23/1, 23/2, 23/3, 23/4, 23/5, 23/6, 23/7, 23/8, 24, 25, 26, 28, 29, 29/1, 30, 31, 32, 33, 34, 36, 37, 38, 39, 40, 42/3, 43, 45, 47, 47/1, 47/2 үй; Думан шағынауданы Жиренше көшесі: 1, 3, 4, 5, 7, 9, 11, 13, 15, 17, 19, 21, 23, 27, 29, 31, 33, 35, 37, 39, 41, 43, 45 корпус 1, 45, 49, 51, 53, 55, 56, 57, 59, 61, 63, 65, 67, 69, 71 үй; Думан шағынауданы Қарашаш көшесі: 2, 4, 6, 8, 10, 12, 14, 16, 18, 22, 24, 26, 28, 30, 32, 34, 36, 38, 40, 42, 44, 46, 48, 50, 52, 54, 56, 58, 60, 64, 66, 68, 70, 72 үй; Думан шағынауданы Қарқаралы көшесі: 2, 4, 6, 8, 10, 12, 13/42, 14, 15, 16А, 16, 18/34, 22, 24, 26, 28, 30, 32, 34/2 үй; Думан шағынауданы Кереку көшесі: 1, 3, 4, 5,6, 8, 9, 10, 11, 12, 13, 14, 15, 16, 17, 18, 19, 20, 21, 22, 23, 24, 25, 26, 27/5, 28, 30, 32/7 үй; Думан-2 шағынауданы: 3, 4, 7, 8, 11, 12 үй; Думан шағынауданы Хан тәңірі көшесі: 1, 2А, 2, 3А, 3б, 3, 4,5, 6, 6/1, 6/2, 7, 9, 10, 11, 12, 13, 14, 15, 16, 17, 19, 20, 21, 23, 24, 25, 26, 27, 28, 28/1, 29, 30, 31, 32/9, 33, 35, 37, 37/1, 38/18, 40/17, 41/11, 43/20, 44/17, 45, 45/19, 47, 49/19, 51, 51/19 үй; Думан шағынауданы Қазақстан тәуелсіздігінің 10 жылдығы: 1, 2, 3, 4, 5, 6, 7, 8, 9, 10, 11, 12, 13, 14, 15, 16, 17/36, 21, 22, 23, 24, 25, 26, 27, 29, 30, 31, 33, 34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576 сайлау учаскесі</w:t>
      </w:r>
    </w:p>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591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Думан шағынауданы Ақмешіт көшесі: 10/57 үй; Думан шағынауданы Алтын Емел көшесі: 39/9, 43, 45, 45/1, 47, 49, 51, 53, 55, 61, 63, 65 үй; Думан шағынауданы Бурабай көшесі: 37, 41, 43, 45, 47/8, 49, 53, 55, 57, 58, 61, 63, 65, 67, 69, 73, 79, 81, 83, 85, 87, 89А, 89, 91, 93, 95, 97, 99 үй; Думан шағынауданы Қарқаралы көшесі: 17А, 17Б, 17, 17/1, 19Б, 19В, 19, 21А, 21, 23А, 23, 25А, 25Б, 25, 27А, 27, 29А, 29, 29/3, 31, 33А, 33, 35, 36/1, 37, 38, 39, 40, 44/2, 46, 46/1, 48, 50, 52, 56/1, 56/2, 58Б, 58, 58/1, 60, 60/1, 60/2, 62А, 62Б, 62, 64Б, 64, 64/1, 66/1, 68, 68/1, 68/2, 72, 76А корпус 1, 76А, 76, 76/1, 76/2 үй; Думан-2 шағынауданы: 1, 2, 13, 14, 16, 28, 29, 30 үй; Думан шағынауданы Қазақстан тәуелсіздігінің 10-жылдығы көшесі: 34, 35/3, 37, 38, 38/18, 39, 41, 44, 45А, 45, 46, 47, 48/6 корпус 1, 48/6, 49, 50/5, 52, 53, 54, 55/3, 56, 57, 58/6, 59, 60/5, 61А, 61, 62, 63, 64, 65, 66, 67, 68, 69А, 69, 70, 72, 73, 74, 75, 75/1, 76, 77, 79, 80, 82, 83, 84, 85/1, 86, 87, 88, 90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597 сайлау учаскесі</w:t>
      </w:r>
    </w:p>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облысы әкімдігінің "Алматы облысының денсаулық сақтау басқармасы" мемлекеттік мекемесінің шаруашылық жүргізу құқығындағы "Алматы аймақтық көпсалалы клиника"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598 сайлау учаскесі</w:t>
      </w:r>
    </w:p>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шекаралары: Құлжа тракті: 1, 2, 2/1, 2/10, 2/13, 2/14, 2/16, 2/18, 2/19, 2/23, 2/24, 2/26, 2/27, 2/5, 3, 4В, 4Г, 4/1, 5Б, 6А, 10, 12, 13, 14, 15, 16, 16/1, 16/11, 16/13, 16/15, 16/17, 16/19, 16/20, 16/22, 16/23, 16/24, 16/3,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622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Алматы қаласындағы "физика – математикалық бағытындағы Назарбаев зияткерлік мектебі" "Назарбаев зияткерлік мектептері" дербес білім беру ұйымы филиалының ғимараты.</w:t>
      </w:r>
    </w:p>
    <w:p>
      <w:pPr>
        <w:spacing w:after="0"/>
        <w:ind w:left="0"/>
        <w:jc w:val="both"/>
      </w:pPr>
      <w:r>
        <w:rPr>
          <w:rFonts w:ascii="Times New Roman"/>
          <w:b w:val="false"/>
          <w:i w:val="false"/>
          <w:color w:val="000000"/>
          <w:sz w:val="28"/>
        </w:rPr>
        <w:t>
      Сайлау учаскесінің шекарасы: Алтын шағынауданы Алатау көшесі: 1, 5А, 7А, 10, 13, 16, 19, 19/2, 21А, 23, 25А, 37, 50 үй; Әл-Фараби даңғылы: 40/1, 46, 48, 52, 82, 86А, 90, 94 үй; Ереймен көшесі: 1 корпус 1, 1, 2 блок 1А, 2 блок 2А, 2 блок 2, 2 блок 3 корпус 1, 2 блок 4 корпус 1, 2 блок 4, 2 блок 5 корпус 1, 2 блок 6, 2 блок 7 корпус 1, 2, 4, 5, 9, 12, 17, 14, 15, 23 үй; Жамақаев көшесі: 254/10, 254/6, 256, 256/14, 256/18, 256/29, 256/83, 258В, 258, 258/2, 258/24, 260, 262, 264В, 264Д, 264, 266/23, 282А, 282, 294/2 үй; Нұрлан Қаппаров көшесі: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178, 190, 192 үй; Асқартау шағынауданы Көктем көшесі: 2,2/3, 3А, 3, 3/1, ¾, 4, 6, 8, 8/1, 8/5, 9, 10, 11А, 11, 12А, 12, 13/1, 14, 15, 16, 17, 18, 20, 22, 23, 32, 34, 40, 42, 44, 48, 50/1, 50/2, 54/7, 56, 60, 62, 66, 68, 68/1, 72, 74, 76, 78, 80, 83А, 84, 84/1, 86, 90, 92, 94, 98, 104, 105, 106, 110, 112, 116, 118, 120, 122, 126, 281 үй; Қосбасар көшесі: 7 блок 1, 7 блок 2, 7, 8, 9 корпус 1, 3, 5, 7, 13, 15, 23, 20, 30 үй; Құмкент көшесі: 13, 14, 19 үй; Мәжһүр Жүсіп көшесі: 2, 5, 7, 10, 11, 12, 16, 17, 18, 19, 23, 29, 30, 32, 35, 37, 44, 48, 52, 56, 58, 62, 66, 100 үй; Асқартау шағынауданы: 1А, 1, 2/1, 3А, 3, 6, 8, 10, 11, 12, 13, 16А, 16, 26, 27, 30, 34, 51/9, 108, 170, 364/1, 364/15, 364/2, 364/4, 364/5, 373, 428, 631, 643 үй; Эдельвейс шағынауданы: 4, 5, 6, 7, 8, 9, 10, 11, 12, 13, 14, 15, 16, 17, 18, 19, 20, 21, 22, 23, 24, 25, 26, 27, 29, 32, 35, 36, 37, 38, 39, 40, 44, 47, 49, 52, 54, 56, 59, 60, 62, 63 үй; Дружба бағбандық серіктестігі: 21, 34, 75 үй; Дружба-спорт бағбандық серіктестігі: 3, 4, 9, 10, 16, 18, 21, 30, 32, 37, 38, 40, 41, 43, 46, 47, 48, 52, 53, 54, 59, 61, 63, 64, 66, 68, 72, 79, 80, 81, 88, 91, 92А, 92, 94, 103, 106 үй; Дружба-2000 бағбандық серіктестігі: 18, 48 үй; Курортное бағбандық серіктестігі: 1, 3, 5, 7, 8, 9, 15, 23, 25, 27, 28, 34, 36, 39, 42, 44, 45, 50, 55, 57, 59, 60, 61, 63, 64, 65, 67, 71, 73, 74, 75, 78, 80, 82, 84, 92, 95, 98, 101, 104, 105, 108, 111, 113, 117, 118, 119, 122, 124, 127, 129, 130, 132, 134, 135, 139, 140, 141, 150, 156, 157, 158, 160, 162, 163, 167, 168, 169, 170, 171, 173, 174, 175, 203, 210, 211, 212, 213, 215, 216, 219, 220, 222, 225, 227, 234, 235, 236, 237, 238, 253, 255, 256, 257, 258, 259, 260, 262, 265, 295, 295/1, 310, 329, 330 331 үй; Седельников көшесі: 8, 9, 10, 11, 12, 13, 15, 17, 18, 19, 20, 24, 34, 36, 38, 41, 43, 43/2, 43/3, 45, 46, 47, 49, 50, 51, 55, 59, 61, 63 үй; 2-ая көшесі: 2 корпус 1, 2 корпус 10, 2 корпус 2, 2 корпус 3, 2 корпус 4, 2 корпус 5, 2 корпус 6, 2 корпус 7, 2 корпус 8, 2 корпус 9, 2, 8, 19, 26, 30, 46 үй; 7-ая көшесі: 11, 29, 100 үй; Шұбаркөл көшесі: 1, 2, 6, 7, 8, 10, 13, 15, 20, 22, 24, 26, 27, 28, 29, 30, 31, 32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623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631 сайлау учаскесі</w:t>
      </w:r>
    </w:p>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632 сайлау учаскесі</w:t>
      </w:r>
    </w:p>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633 сайлау учаскесі</w:t>
      </w:r>
    </w:p>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640 сайлау учаскесі</w:t>
      </w:r>
    </w:p>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Сұлусай шағынауданы Абзал көшесі: 1А, 1, 3, 4, 6, 7, 8, 9, 10, 12, 13, 14, 15, 19, 24, 25 үй; Сұлусай шағынауданы Іңкәрдария көшесі, дома: 1, 4, 5, 6, 6/1, 7А, 8, 9, 10, 11, 12, 13, 14, 15А, 15, 16, 18А, 18, 19В, 20, 21, 22, 23А, 23, 24А, 24, 25А, 26А, 27, 28, 29, 31, 32, 33, 35, 36, 37, 38, 40, 41, 44, 46, 48, 50, 50/1, 54, 58, 60/1, 62, 64, 70, 74, 80, 82, 84, 86, 88, 88/1, 90, 92, 94, 96, 98, 100, 102, 106, 108, 112 үй; Сұлусай шағынауданы Медеу көшесі: 2, 4, 5, 6, 7А, 7, 8, 9, 10, 11А, 11, 12, 14, 15, 16, 17, 18, 20, 25, 26, 30/2, 31, 33, 34, 37, 39А, 39, 41, 43, 45, 47, 256 үй; Сұлусай шағынауданы: 4, 5, 6, 7, 18, 51 үй; Эдельвейс бағбандық серіктестігі: 21, 34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656 сайлау учаскесі</w:t>
      </w:r>
    </w:p>
    <w:p>
      <w:pPr>
        <w:spacing w:after="0"/>
        <w:ind w:left="0"/>
        <w:jc w:val="both"/>
      </w:pPr>
      <w:r>
        <w:rPr>
          <w:rFonts w:ascii="Times New Roman"/>
          <w:b w:val="false"/>
          <w:i w:val="false"/>
          <w:color w:val="000000"/>
          <w:sz w:val="28"/>
        </w:rPr>
        <w:t>
      Орталығы: Алматы қаласы, Достық даңғылы, 117/6, Қазақстан Республикасы мемлекеттік күзет қызметі айрықша мақсаттағы күштері "Батыр" Президенттік полкі" 0111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673 сайлау учаскесі</w:t>
      </w:r>
    </w:p>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шекарасы: Халиуллин көшесі: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674 сайлау учаскесі</w:t>
      </w:r>
    </w:p>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шекарасы: Думан-2 шағынауданы: 1, 2, 5, 6, 9, 10, 23, 24, 25, 26 15, 16, 17, 18, 19, 20, 21, 22, 57 корпус 1, 57 корпус 2, 57 корпус 3, 57, 58, 61, 62, 63, 64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№688 сайлау учаскесі</w:t>
      </w:r>
    </w:p>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шекарасы: микрорайон Думан-2, дома: 57 корпус 1, 57 корпус 2, 57 корпус 3, 57, 58, 61, 62, 63, 64, 65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№689 сайлау учаскесі</w:t>
      </w:r>
    </w:p>
    <w:p>
      <w:pPr>
        <w:spacing w:after="0"/>
        <w:ind w:left="0"/>
        <w:jc w:val="both"/>
      </w:pPr>
      <w:r>
        <w:rPr>
          <w:rFonts w:ascii="Times New Roman"/>
          <w:b w:val="false"/>
          <w:i w:val="false"/>
          <w:color w:val="000000"/>
          <w:sz w:val="28"/>
        </w:rPr>
        <w:t>
      Орталығы: Алматы қаласы, Халиуллина көшесі, 211А, "JOO High School"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шекарасы: Құлжа тракті: 26/2, 26/3 корпус 1, 26/3, 26/5, 26/6, 30/8, 30/9, 56/2, 56/3, 56/8, 56/9, 100/22, 100/23, 196, 198А, 198/3; Халиуллин көшесі: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701 сайлау учаскесі</w:t>
      </w:r>
    </w:p>
    <w:p>
      <w:pPr>
        <w:spacing w:after="0"/>
        <w:ind w:left="0"/>
        <w:jc w:val="both"/>
      </w:pPr>
      <w:r>
        <w:rPr>
          <w:rFonts w:ascii="Times New Roman"/>
          <w:b w:val="false"/>
          <w:i w:val="false"/>
          <w:color w:val="000000"/>
          <w:sz w:val="28"/>
        </w:rPr>
        <w:t>
      Орталығы: Алматы қаласы, Орманов көшесі, 17А, "Алматы облысының денсаулық сақтау басқармасы" мемлекеттік мекемесінің шаруашылық жүргізу құқығындағы "Кәусар" облыстық оңалту орталағы коммуналдық мемлекеттік кәсіпорны ғимараты.</w:t>
      </w:r>
    </w:p>
    <w:p>
      <w:pPr>
        <w:spacing w:after="0"/>
        <w:ind w:left="0"/>
        <w:jc w:val="both"/>
      </w:pPr>
      <w:r>
        <w:rPr>
          <w:rFonts w:ascii="Times New Roman"/>
          <w:b w:val="false"/>
          <w:i w:val="false"/>
          <w:color w:val="000000"/>
          <w:sz w:val="28"/>
        </w:rPr>
        <w:t>
      Сайлау учаскесінің шекаралары: жабық.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желтоқсандығы 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Бірмандаттық аумақтық сайлау округтері бойынша Алматы қаласы мәслихатының депутаттарын сайлау жөніндегі сайлау округтарының тізбесі, шекаралары мен орталықтары МЕДЕУ АУДАНЫ</w:t>
      </w:r>
    </w:p>
    <w:p>
      <w:pPr>
        <w:spacing w:after="0"/>
        <w:ind w:left="0"/>
        <w:jc w:val="both"/>
      </w:pPr>
      <w:r>
        <w:rPr>
          <w:rFonts w:ascii="Times New Roman"/>
          <w:b w:val="false"/>
          <w:i w:val="false"/>
          <w:color w:val="ff0000"/>
          <w:sz w:val="28"/>
        </w:rPr>
        <w:t xml:space="preserve">
      Ескерту. 2-қосымша жаңа редакцияда – Алматы қаласы Медеу ауданы әкімінің 22.04.2026 </w:t>
      </w:r>
      <w:r>
        <w:rPr>
          <w:rFonts w:ascii="Times New Roman"/>
          <w:b w:val="false"/>
          <w:i w:val="false"/>
          <w:color w:val="ff0000"/>
          <w:sz w:val="28"/>
        </w:rPr>
        <w:t>№ 03</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округі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 Құлжа тракті, 98/7.</w:t>
      </w:r>
    </w:p>
    <w:p>
      <w:pPr>
        <w:spacing w:after="0"/>
        <w:ind w:left="0"/>
        <w:jc w:val="both"/>
      </w:pPr>
      <w:r>
        <w:rPr>
          <w:rFonts w:ascii="Times New Roman"/>
          <w:b w:val="false"/>
          <w:i w:val="false"/>
          <w:color w:val="000000"/>
          <w:sz w:val="28"/>
        </w:rPr>
        <w:t>
      Алматы қаласы Білім басқармасының "№220 жалпы білім беретін мектеп" коммуналды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 </w:t>
      </w:r>
      <w:r>
        <w:rPr>
          <w:rFonts w:ascii="Times New Roman"/>
          <w:b w:val="false"/>
          <w:i w:val="false"/>
          <w:color w:val="000000"/>
          <w:sz w:val="28"/>
        </w:rPr>
        <w:t>Жетысуская көшесінен Райымбек даңғылының бойымен шығысқа қарай (оңтүстік жағы) Кіші Алматы өзенінің арнасына дейін; Кіші Алматы өзені арнасының бойымен солтүстікке қарай (шығыс жағы) Үлкен Алматы каналына дейін; Үлкен Алматы каналының бойымен солтүстік-шығысқа қарай (оңтүстік-шығыс жағы) Кульджинский трактісіне дейін; Кульджинский трактісінің бойымен солтүстік-шығысқа қарай (оңтүстік-шығыс жағы) Бухтарминская көшесіне дейін; Бухтарминская көшесі тұстамасының бойымен оңтүстік-шығысқа қарай (оңтүстік-батыс жағы) Үлкен Алматы каналына дейін; Үлкен Алматы каналының бойымен оңтүстік-батысқа қарай (солтүстік-батыс жағы) Бесағаш селосының батыс шекарасына дейін; Бесағаш селосының батыс шекарасының бойымен оңтүстікке қарай (батыс жағы) Талғар трактісіне дейін; Талғар трактісінің бойымен оңтүстік-батысқа қарай (солтүстік-батыс жағы) қала шекарасына дейін; қала шекарасының бойымен оңтүстікке қарай (батыс жағы) "Широкая Щель" бау-бақша серіктесігін қосып, "Сұлусай" шағынауданы аумағының оңтүстік-шығыс шекарасына дейін; "Сұлусай" шағынауданы аумағының оңтүстік-шығыс шекарасының бойымен оңтүстік-батысқа қарай (солтүстік-батыс жағы) "Көлсай" шағынауданы аумағының батыс шекарасына дейін; "Көлсай" шағынауданы аумағының батыс шекарасының бойымен солтүстікке қарай (шығыс жағы) Әбілғазы (Солоновка) өзенінің арнасына дейін; Әбілғазы (Солоновка) өзенінің арнасының бойымен солтүстікке қарай (шығыс жағы) "Көлсай" шағынауданының солтүстік шекарасына дейін; "Көлсай" шағынауданының солтүстік шекарасының бойымен "Широкая Щель" бау-бақша серіктесігі аумағының батыс шекарасына дейін; "Широкая Щель" бау-бақша серіктесігі батыс шекарасының бойымен солтүстікке қарай (шығыс жағы) "Көктөбе-1" бау-бақша серіктестігінің аумағын қоспай, Төле би көшесінің бойындағы жол айрығының тұстамасына дейін; Төле би көшесінен Шығыс айналма жолының бойымен солтүстікке қарай (шығыс жағы) Орманов көшесіне дейін; Орманов көшесінің бойымен оңтүстік-батысқа қарай (солтүстік-батыс жағы) Орманов көшесіндегі барлық үйді қосып, Әбілғазы (Солоновка) өзенінің арнасына дейін; Әбілғазы (Солоновка) өзені арнасының бойымен оңтүстік-батысқа қарай (солтүстік-батыс жағы) Бөгенбай батыр көшесіне дейін; Бөгенбай батыр көшесінің бойымен батысқа қарай (солтүстік жағы) Ришат және Муслим Абдуллиндер көшесіне дейін; Ришат және Муслим Абдуллиндер көшесінің бойымен солтүстікке қарай (шығыс жағы) Қазыбек би көшесіне дейін; Казыбек би көшесінің бойымен шығысқа қарай (оңтүстік жағы) Кіші Алматы өзенінің арнасына дейін; Кіші Алматы өзені арнасының бойымен солтүстікке қарай (шығыс жағы) Гоголь көшесіне дейін; Гоголь көшесінің бойымен батысқа қарай (солтүстік жағы) Қайырбеков Ғафу көшесіне дейін; Қайырбеков Ғафу көшесінің бойымен солтүстікке қарай (шығыс жағы) Жібек Жолы даңғылына дейін; Жібек Жолы даңғылының бойымен батысқа қарай ( солтүстік жағы) Ришат және Муслим Абдуллиндер көшесіне дейін; Ришат және Муслим Абдуллиндер көшесінің бойымен солтүстікке қарай (шығыс жағы) Мақатаев көшесіне дейін. Мақатаев көшесінің бойымен шығысқа қарай (оңтүстік жағы) Жетысуская көшесіне дейін; Жетысуская көшесінің бойымен солтүстікке қарай (шығыс жағы) Алатау шағынауданының аумағын қосып, Райымбек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округі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Алматы қаласы, Жамбыл көшесі, 25, 10 корпус.</w:t>
      </w:r>
    </w:p>
    <w:p>
      <w:pPr>
        <w:spacing w:after="0"/>
        <w:ind w:left="0"/>
        <w:jc w:val="both"/>
      </w:pPr>
      <w:r>
        <w:rPr>
          <w:rFonts w:ascii="Times New Roman"/>
          <w:b w:val="false"/>
          <w:i w:val="false"/>
          <w:color w:val="000000"/>
          <w:sz w:val="28"/>
        </w:rPr>
        <w:t>
      "Абай атындағы Қазақ ұлттық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 </w:t>
      </w:r>
      <w:r>
        <w:rPr>
          <w:rFonts w:ascii="Times New Roman"/>
          <w:b w:val="false"/>
          <w:i w:val="false"/>
          <w:color w:val="000000"/>
          <w:sz w:val="28"/>
        </w:rPr>
        <w:t>Назарбаев даңғылынан Райымбек даңғылының бойымен шығысқа қарай (оңтүстік жағы) Жетысуская көшесіне дейін; Жетысуская көшесінің бойымен оңтүстікке қарай (батыс жағы) Мақатаев көшесіне дейін; Мақатаев көшесінің бойымен батысқа қарай (солтүстік жағы ) Ришат және Муслим Абдуллиндер көшесіне дейін; Ришат және Муслим Абдуллиндер көшесінің бойымен оңтүстікке қарай (батыс жағы) Жібек Жолы даңғылына дейін; Жібек Жолы даңғылының бойымен шығысқа қарай ( оңтүстік жағы) Қайырбеков Ғафу көшесіне дейін; Қайырбеков Ғафу көшесінің бойымен оңтүстікке қарай (батғыс жағы) Гоголь көшесіне дейін; Гоголь көшесінің бойымен шығысқа қарай (оңтүстік жағы) Кіші Алматы өзенінің арнасына дейін; Кіші Алматы өзені арнасының бойымен оңтүстікке қарай (батыс жағы) Қазыбек би көшесіне дейін; Казыбек би көшесінің бойымен батысқа қарай (солтүстік жағы) Ришат және Муслим Абдуллиндер көшесіне дейін; Ришат және Муслим Абдуллиндер көшесінің бойымен оңтүстікке қарай (батыс жағы) Бөгенбай батыр көшесіне дейін; Бөгенбай батыр көшесінің бойымен шығысқа қарай (оңтүстік жағы) Көктөбе тауының солтүстік-батыс жағына дейін; Көктөбе тауының солтүстік-батыс жағымен солтүстік-шығысқа қарай (оңтүстік-шығыс жағы) "Көктөбе" шағынауданындағы Роза Бағланова көшесінің бойымен Әбілғазы (Солоновка) өзенінің арнасына дейін; Әбілғазы (Солоновка) өзені арнасының бойымен солтүстікке қарай (шығыс жағы) Орманов көшесіне дейін; Орманов көшесінің бойымен солтүстік-шығысқа қарай (оңтүстік-шығыс жағы) Орманов көшесіндегі барлық үйді қоспай, Шығыс айналма жолына дейін; Шығыс айналма жолының бойымен оңтүстікке қарай (батыс жағы) Төле би көшесіне дейін; Төле би көшесіндегі автомобильдік жол айрығынан шығысқа қарай (оңтүстік жағы) "Широкая Щель" бау-бақша серіктесігі аумағының батыс шекарасына дейін; "Широкая Щель" бау-бақша серіктесігі батыс шекарасының бойымен оңтүстікке қарай (батыс жағы) "Көктөбе-1" бау-бақша серіктестігі шекарасының аумағын қосып, "Көлсай" шағынауданының солтүстік шекарасына дейін; Көлсай шағынауданының солтүстік шекарасының бойымен батысқа қарай (солтүстік жағы) Әбілғазы (Солоновка) өзенінің арнасына дейін; Әбілғазы (Солоновка) өзенінің арнасының бойымен солтүстікке (шығыс жағы) әрі қарай, Көлсай шағынауданының батыс шекарасының бойымен оңтүстікке қарай (батыс жағы) Керей-Жәнібек Хандар көшесіндегі №278/4 үй аумағының оңтүстік шекарасының тұстамасына дейін; Керей-Жәнібек Хандар көшесіндегі №278/4 үй аумағының оңтүстік шекарасының бойымен оңтүстік-батысқа қарай (солтүстік-батыс жағы) Кіші Алматы өзенінің арнасына дейін; Кіші Алматы өзені арнасының бойымен солтүстік-батысқа қарай (солтүстік-шығыс жағы) Чайкина көшесіне дейін; Чайкина көшесінің бойымен батысқа қарай (солтүстік жағы) "Қазақстан Республикасы Ұлттық қауіпсіздік комитетінің Шекара академиясы" мемлекеттік мекемесі аумағының шығыс шекарасына дейін; шығысқа, әрі қарай, "Қазақстан Республикасы Ұлттық қауіпсіздік комитетінің Шекара академиясы" мемлекеттік мекемесі аумағының солтүстік шекарасының бойымен Байжанов көшесіне дейін; Байжанов көшесінің бойымен солтүстікке қарай (шығыс жағы) Қажымұқан көшесіне дейін; Қажымұқан көшесінің бойымен шығысқа қарай (оңтүстік жағы ) Достық даңғылына дейін; Достық даңғылының бойымен солтүстікке қарай (шығыс жағы) Әл-Фараби даңғылына дейін; Әл-Фараби даңғылының бойымен батысқа қарай (солтүстік жағы) Меңдіқұлов бульварына дейін; Меңдіқұлов бульварының бойымен солтүстікке қарай (шығыс жағы) Снегин көшесіне дейін; Снегин көшесінің бойымен батысқа қарай (солтүстік жағы) Назарбаев даңғылына дейін; Назарбаев даңғылының бойымен солтүстікке қарай (шығыс жағы) Райымбек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 сайлау округі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Алматы қаласы, Л.Чайкина көшесі, 12А.</w:t>
      </w:r>
    </w:p>
    <w:p>
      <w:pPr>
        <w:spacing w:after="0"/>
        <w:ind w:left="0"/>
        <w:jc w:val="both"/>
      </w:pPr>
      <w:r>
        <w:rPr>
          <w:rFonts w:ascii="Times New Roman"/>
          <w:b w:val="false"/>
          <w:i w:val="false"/>
          <w:color w:val="000000"/>
          <w:sz w:val="28"/>
        </w:rPr>
        <w:t>
      "Алматы қаласы Қоғамдық Денсаулық сақтау басқармасының шаруашылық жүргізу құқығындағы "Жоғары медициналық колледжі" коммуналдық мемлекеттік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 </w:t>
      </w:r>
      <w:r>
        <w:rPr>
          <w:rFonts w:ascii="Times New Roman"/>
          <w:b w:val="false"/>
          <w:i w:val="false"/>
          <w:color w:val="000000"/>
          <w:sz w:val="28"/>
        </w:rPr>
        <w:t>Ахмет Байтұрсынұлы көшесінен Абай даңғылының бойымен шығысқа қарай (оңтүстік жағы) Назарбаев даңғылына дейін; Назарбаев даңғылының бойымен оңтүстікке қарай (батыс жағы) Снегин көшесінің тұстамасына дейін; Снегин көшесінің бойымен шығысқа қарай (оңтүстік жағы) Меңдіқұлов бульварына дейін; Меңдіқұлов бульварының бойымен оңтүстікке қарай (батыс жағы) Әл-Фараби даңғылына дейін; Әл-Фараби даңғылының бойымен шығысқа қарай (оңтүстік жағы) Достық даңғылына дейін; Достық даңғылының бойымен оңтүстікке қарай (батыс жағы) Қажымұқан көшесіне дейін; Қажымұқан көшесінің бойымен батысқа қарай (солтүстік жағы) Байжанов көшесіне дейін; Байжанов көшесінің бойымен оңтүстікке қарай (батыс жағы) "Қазақстан Республикасы Ұлттық қауіпсіздік комитетінің Шекара академиясы" мемлекеттік мекемесі аумағының солтүстік шекарасына дейін; солтүстікке, әрі қарай, "Қазақстан Республикасы Ұлттық қауіпсіздік комитетінің Шекара академиясы" мемлекеттік мекемесі аумағының шығыс шекарасының бойымен оңтүстікке қарай (батыс жағы) Чайкина көшесіне дейін; Чайкина көшесінің бойымен шығысқа қарай (оңтүстік жағы) Кіші Алматы өзенінің арнасына дейін; Кіші Алматы өзені арнасының бойымен оңтүстікке қарай (батыс жағы) Керей-Жәнібек Хандар көшесіндегі №278/4 үй аумағының оңтүстік шекарасының тұстамасына дейін; Керей-Жәнібек Хандар көшесіндегі №278/4 үй аумағының оңтүстік шекарасы тұстамасының бойымен солтүстік-шығысқа қарай (оңтүстік-шығыс жағы) "Көлсай" шағынауданы аумағының шекарасына дейін; "Көлсай" шағынауданының оңтүстік шекарасымен, әрі қарай "Сұлусай" шағынауданы аумағының оңтүстік шекарасының бойымен ұала шекарасына дейін; қала шекарасымен оңтүстікке (батыс жағы), әрі қарай, "Мұзтау", "Таусамал", "Ерменсай" шағынаудандары аумақтарының оңтүстік шекараларының бойымен "Нефтянник" бау-бақша серіктестігі аумағының шығыс шекарасына дейін; "Нефтянник" бау-бақша серіктестігі аумағының шығыс шекарасымен, әрі қарай "Нұр Алатау" шағынауданы аумағының шығыс шекарасының бойымен солтүстік-батысқа қарай (солтүстік-шығыс жағы) "Дзержинский" бау-бақша серіктесті және "Энергетик" бау-бақша серіктестігі аумақтарының оңтүстік-шығыс шекараларына дейін; "Энергетик" бау-бақша серіктестігі аумағының оңтүстік-шығыс шекарасынан солтүстікке қарай (шығыс жағы), "Алатау-2" бау-бақша серіктестігінің оңтүстік шекарасына дейін; "Алатау-2" бау-бақша серіктестігінің батыс шекарасынан солтүстікке қарай (шығыс жағы) "Бағанашыл" шағынауданы аумағының оңтүстік шекарасына дейін; "Бағанашыл" шағынауданы аумағының оңтүстік шекарасының бойымен солтүстік-батысқа қарай (солтүстік-шығыс жағы) "Нұр Алатау" шағынауданындағы Рахмадиев көшесіне дейін; "Нұр Алатау" шағынауданындағы Рахмадиев көшесінің бойымен оңтүстік-батысқа қарай (солтүстік-батыс жағы) ҚР Ұлттық қауіпсіздік комитеті академиясы аумағының солтүстік-шығыс шекарасына дейін; ҚР Ұлттық қауіпсіздік комитеті академиясы аумағының солтүстік-батыс шекарасының және "Нұр Алатау" шағынауданындағы Мәди көшесіндегі №2Б, №2А, №2 үйлердің шекара аумақтарының бойымен оңтүстік-батысқа қарай (солтүстік-батыс жағы) Қазақфильм шағынауданындағы №5 үй аумағының солтүстік шекарасына дейін; Қазақфильм шағынауданындағы №5 үй аумағының солтүстік шекарасының бойымен батысқа қарай (солтүстік жағы) Исеналиев көшесіне дейін; Исеналиев көшесінің бойымен солтүстік-шығысқа қарай (оңтүстік-шығыс жағы) "Нұр Алатау" шағынауданындағы Мәртебе көшесіне дейін; "Нұр Алатау" шағынауданындағы Мәртебе көшесінің бойымен батысқа, әрі қарай солтүстікке (шығыс жағы) "Нұр Алатау" шағынауданындағы Мәртебе көшесіндегі барлық үйді қосып, Әл-Фараби даңғылына дейін; Әл-Фараби даңғылының бойымен солтүстік-шығысқа қарай (оңтүстік-шығыс жағы) "Бағанашыл" шағынауданының солтүстік шекарасына дейін; "Бағанашыл" шағынауданы, "Таң" бау-бақша серіктестігі, "Ерменсай" шағынауданы, "Дружба-спорт" бау-бақша серіктестігі солтүстік шекараларының бойымен шығысқа қарай (оңтүстік жағы) Бостандық және Медеу аудандарының шекараларына дейін; Бостандық және Медеу аудандары шекараларының бойымен солтүстік-батысқа қарай (солтүстік-шығыс жағы) Әл-Фараби даңғылына дейін; Әл-Фараби даңғылының бойымен солтүстік-шығысқа қарай (оңтүстік-шығыс жағы) Есентай (Весновка) өзенінің арнасына дейін; Есентай (Весновка) өзені арнасының бойымен солтүстік-батысқа қарай (солтүстік-шығыс жағы) Тимирязев көшесіне дейін; Тимирязев көшесінің бойымен шығысқа қарай (оңтүстік жағы) Тимирязев көшесіндегі №37 үй аумағының солтүстік-батыс тұстамасына дейін; Тимирязев көшесіндегі №37 үй аумағының солтүстік-батысымен, әрі қарай Пирогов көшесіндегі №34, №32, №30, №15 үй аумақтарының шығыс шекарасының бойымен солтүстік-шығысқа қарай (оңтүстік-шығыс жағы) Ғабдуллин көшесіндегі №54 үйдің солтүстік-батыс шекарасына дейін; Ғабдуллин көшесіндегі №54 үйдің солтүстік-батыс шекарасының бойымен солтүстік-шығысқа қарай (оңтүстік-шығыс жағы) Марков көшесіне дейін; Марков көшесінің бойымен солтүстік-батысқа қарай (солтүстік-шығыс жағы) Марков көшесіндегі №13 үй аумағының шекарасын қосып, Шагабутдинов көшесіне дейін; Шагабутдинов көшесінің бойымен солтүстікке қарай (шығыс жағы) Сәтбаев көшесіне дейін; Сәтбаев көшесінің бойымен шыңысқа қарай (оңтүстік жағы) Байтұрсынұлы Ахмет көшесіне дейін; Байтұрсынұлы Ахмет көшесінің бойымен солтүстікке қарай (шығыс жағы) Абай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