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b56f" w14:textId="f2bb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мемлекеттiк көрсетiлетiн қызмет регламентін бекіту туралы" 2016 жылғы 12 тамыздағы № 3/380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20 тамыздағы № 3/498 қаулысы. Алматы қаласы Әділет департаментінде 2019 жылғы 23 тамызда № 1582 болып тіркелді. Күші жойылды - Алматы қаласы әкімдігінің 2020 жылғы 28 желтоқсандағы № 4/620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28.12.2020 № 4/620 (алғаш ресми жарияланған күннен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2016 жылғы 6 сәуiрдегi "</w:t>
      </w:r>
      <w:r>
        <w:rPr>
          <w:rFonts w:ascii="Times New Roman"/>
          <w:b w:val="false"/>
          <w:i w:val="false"/>
          <w:color w:val="000000"/>
          <w:sz w:val="28"/>
        </w:rPr>
        <w:t>50-бабына</w:t>
      </w:r>
      <w:r>
        <w:rPr>
          <w:rFonts w:ascii="Times New Roman"/>
          <w:b w:val="false"/>
          <w:i w:val="false"/>
          <w:color w:val="000000"/>
          <w:sz w:val="28"/>
        </w:rPr>
        <w:t>" Заңының 50-бабына сәйкес, Алматы қаласының әкiмдiгi ҚАУЛЫ ЕТЕДI:</w:t>
      </w:r>
    </w:p>
    <w:bookmarkStart w:name="z1" w:id="0"/>
    <w:p>
      <w:pPr>
        <w:spacing w:after="0"/>
        <w:ind w:left="0"/>
        <w:jc w:val="both"/>
      </w:pPr>
      <w:r>
        <w:rPr>
          <w:rFonts w:ascii="Times New Roman"/>
          <w:b w:val="false"/>
          <w:i w:val="false"/>
          <w:color w:val="000000"/>
          <w:sz w:val="28"/>
        </w:rPr>
        <w:t xml:space="preserve">
      1. Алматы қаласы әкiмдiгiнiң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2016 жылғы 12 тамыздағы № 3/380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1308 болып тiркелген, 2016 жылғы 24 қыркүйекте "Алматы ақшамы" және "Вечерний Алматы" газеттерінде жарияланған) келесі өзгерiс енгiзiлсiн:</w:t>
      </w:r>
    </w:p>
    <w:bookmarkEnd w:id="0"/>
    <w:bookmarkStart w:name="z2" w:id="1"/>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қаулымен</w:t>
      </w:r>
      <w:r>
        <w:rPr>
          <w:rFonts w:ascii="Times New Roman"/>
          <w:b w:val="false"/>
          <w:i w:val="false"/>
          <w:color w:val="000000"/>
          <w:sz w:val="28"/>
        </w:rPr>
        <w:t xml:space="preserve"> бекітілген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
    <w:p>
      <w:pPr>
        <w:spacing w:after="0"/>
        <w:ind w:left="0"/>
        <w:jc w:val="both"/>
      </w:pPr>
      <w:r>
        <w:rPr>
          <w:rFonts w:ascii="Times New Roman"/>
          <w:b w:val="false"/>
          <w:i w:val="false"/>
          <w:color w:val="000000"/>
          <w:sz w:val="28"/>
        </w:rPr>
        <w:t>
      2. Алматы қаласы Бiлiм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ресми жариялауды және Алматы қаласы әкiмдiгiнiң интернет ресурсында орналастыруды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Бабақұмаровқа жүктелсін.</w:t>
      </w:r>
    </w:p>
    <w:p>
      <w:pPr>
        <w:spacing w:after="0"/>
        <w:ind w:left="0"/>
        <w:jc w:val="both"/>
      </w:pP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20 тамыздағы</w:t>
            </w:r>
            <w:r>
              <w:br/>
            </w:r>
            <w:r>
              <w:rPr>
                <w:rFonts w:ascii="Times New Roman"/>
                <w:b w:val="false"/>
                <w:i w:val="false"/>
                <w:color w:val="000000"/>
                <w:sz w:val="20"/>
              </w:rPr>
              <w:t>№ 3/498</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12 тамыздағы</w:t>
            </w:r>
            <w:r>
              <w:br/>
            </w:r>
            <w:r>
              <w:rPr>
                <w:rFonts w:ascii="Times New Roman"/>
                <w:b w:val="false"/>
                <w:i w:val="false"/>
                <w:color w:val="000000"/>
                <w:sz w:val="20"/>
              </w:rPr>
              <w:t>№ 3/380</w:t>
            </w:r>
            <w:r>
              <w:br/>
            </w:r>
            <w:r>
              <w:rPr>
                <w:rFonts w:ascii="Times New Roman"/>
                <w:b w:val="false"/>
                <w:i w:val="false"/>
                <w:color w:val="000000"/>
                <w:sz w:val="20"/>
              </w:rPr>
              <w:t xml:space="preserve"> қаулысымен бекітілді</w:t>
            </w:r>
          </w:p>
        </w:tc>
      </w:tr>
    </w:tbl>
    <w:bookmarkStart w:name="z3" w:id="2"/>
    <w:p>
      <w:pPr>
        <w:spacing w:after="0"/>
        <w:ind w:left="0"/>
        <w:jc w:val="left"/>
      </w:pPr>
      <w:r>
        <w:rPr>
          <w:rFonts w:ascii="Times New Roman"/>
          <w:b/>
          <w:i w:val="false"/>
          <w:color w:val="000000"/>
        </w:rPr>
        <w:t xml:space="preserve"> "Мектепке дейiнгi тәрбие мен оқыту, бастауыш, негiзгi орта, жалпы орта, техникалық</w:t>
      </w:r>
      <w:r>
        <w:br/>
      </w:r>
      <w:r>
        <w:rPr>
          <w:rFonts w:ascii="Times New Roman"/>
          <w:b/>
          <w:i w:val="false"/>
          <w:color w:val="000000"/>
        </w:rPr>
        <w:t>және кәсiптiк, орта бiлiмнен кейiнгi бiлiм беру бағдарламаларын iске асыратын бiлiм</w:t>
      </w:r>
      <w:r>
        <w:br/>
      </w:r>
      <w:r>
        <w:rPr>
          <w:rFonts w:ascii="Times New Roman"/>
          <w:b/>
          <w:i w:val="false"/>
          <w:color w:val="000000"/>
        </w:rPr>
        <w:t>беру ұйымдарының педагог қызметкерлерi мен оларға теңестiрiлген тұлғаларға</w:t>
      </w:r>
      <w:r>
        <w:br/>
      </w:r>
      <w:r>
        <w:rPr>
          <w:rFonts w:ascii="Times New Roman"/>
          <w:b/>
          <w:i w:val="false"/>
          <w:color w:val="000000"/>
        </w:rPr>
        <w:t>бiлiктiлiк санаттарын беру (растау) үшiн оларды аттестаттаудан өткiзуге</w:t>
      </w:r>
      <w:r>
        <w:br/>
      </w:r>
      <w:r>
        <w:rPr>
          <w:rFonts w:ascii="Times New Roman"/>
          <w:b/>
          <w:i w:val="false"/>
          <w:color w:val="000000"/>
        </w:rPr>
        <w:t>құжаттарды қабылдау" мемлекеттік көрсетілетін қызмет регламенті</w:t>
      </w:r>
    </w:p>
    <w:bookmarkEnd w:id="2"/>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мемлекеттік көрсетілетін қызметін (бұдан әрі – мемлекеттік көрсетілетін қызмет) "Алматы қаласы Білім басқармасы" коммуналдық мемлекеттік мекемесі, мектепке дейiнгi, бастауыш, негiзгi орта, жалпы орта, техникалық және кәсiптiк, орта бiлiмнен кейiнгi бiлiм беру ұйымдары (бұдан әрі - көрсетілетін қызметті беруші)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дейiнгi тәрбие мен оқыту, бастауыш, негiзгi орта, жалпы орта, техникалық және кәсiптiк, орта бiлiмнен кейiнгi бiлiм беру бағдарламаларын iске асыратын бiлiм беру ұйымдарының педагог қызметкерлерi мен оларға теңестiрiлген тұлғаларға бiлiктiлiк санаттарын беру (растау) үшiн оларды аттестаттаудан өткiзуге құжаттарды қабылдау"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w:t>
      </w:r>
    </w:p>
    <w:bookmarkStart w:name="z5" w:id="4"/>
    <w:p>
      <w:pPr>
        <w:spacing w:after="0"/>
        <w:ind w:left="0"/>
        <w:jc w:val="both"/>
      </w:pPr>
      <w:r>
        <w:rPr>
          <w:rFonts w:ascii="Times New Roman"/>
          <w:b w:val="false"/>
          <w:i w:val="false"/>
          <w:color w:val="000000"/>
          <w:sz w:val="28"/>
        </w:rPr>
        <w:t>
      2. Мемлекеттiк қызметті көрсету нысаны: қағаз жүзінде.</w:t>
      </w:r>
    </w:p>
    <w:bookmarkEnd w:id="4"/>
    <w:bookmarkStart w:name="z6" w:id="5"/>
    <w:p>
      <w:pPr>
        <w:spacing w:after="0"/>
        <w:ind w:left="0"/>
        <w:jc w:val="both"/>
      </w:pPr>
      <w:r>
        <w:rPr>
          <w:rFonts w:ascii="Times New Roman"/>
          <w:b w:val="false"/>
          <w:i w:val="false"/>
          <w:color w:val="000000"/>
          <w:sz w:val="28"/>
        </w:rPr>
        <w:t xml:space="preserve">
      3.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5"/>
    <w:p>
      <w:pPr>
        <w:spacing w:after="0"/>
        <w:ind w:left="0"/>
        <w:jc w:val="both"/>
      </w:pPr>
      <w:r>
        <w:rPr>
          <w:rFonts w:ascii="Times New Roman"/>
          <w:b w:val="false"/>
          <w:i w:val="false"/>
          <w:color w:val="000000"/>
          <w:sz w:val="28"/>
        </w:rPr>
        <w:t>
      Мемлекеттiк қызмет көрсету нәтижесiн беру нысаны: қағаз жүзiнде.</w:t>
      </w:r>
    </w:p>
    <w:bookmarkStart w:name="z7"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6"/>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беруі, рәсiмнiң ұзақтығы – 15 минут;</w:t>
      </w:r>
    </w:p>
    <w:p>
      <w:pPr>
        <w:spacing w:after="0"/>
        <w:ind w:left="0"/>
        <w:jc w:val="both"/>
      </w:pPr>
      <w:r>
        <w:rPr>
          <w:rFonts w:ascii="Times New Roman"/>
          <w:b w:val="false"/>
          <w:i w:val="false"/>
          <w:color w:val="000000"/>
          <w:sz w:val="28"/>
        </w:rPr>
        <w:t>
      2) көрсетілетін қызметті беруші кеңсесі қызметкерінің қабылданған құжаттарды көрсетiлетiн қызметтi берушi басшысының қарауына беруі, рәсiмнiң ұзақтығы – 15 минут;</w:t>
      </w:r>
    </w:p>
    <w:p>
      <w:pPr>
        <w:spacing w:after="0"/>
        <w:ind w:left="0"/>
        <w:jc w:val="both"/>
      </w:pPr>
      <w:r>
        <w:rPr>
          <w:rFonts w:ascii="Times New Roman"/>
          <w:b w:val="false"/>
          <w:i w:val="false"/>
          <w:color w:val="000000"/>
          <w:sz w:val="28"/>
        </w:rPr>
        <w:t>
      3) көрсетiлетiн қызметтi берушi маманының мемлекеттiк қызмет көрсету нәтижесiн дайындауы, рәсiмнiң ұзақтығы – 3 жұмыс күні;</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15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алушыға тиісті құжаттардың қабылданғаны туралы қолхат беру;</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көрсетілетін қызметті алушының өтінішін көрсетілетін қызметті берушінің жауапты тұлғасына орындау үшін беруі;</w:t>
      </w:r>
    </w:p>
    <w:p>
      <w:pPr>
        <w:spacing w:after="0"/>
        <w:ind w:left="0"/>
        <w:jc w:val="both"/>
      </w:pPr>
      <w:r>
        <w:rPr>
          <w:rFonts w:ascii="Times New Roman"/>
          <w:b w:val="false"/>
          <w:i w:val="false"/>
          <w:color w:val="000000"/>
          <w:sz w:val="28"/>
        </w:rPr>
        <w:t>
      3) көрсетiлетiн қызметтi берушiнің басшысына мемлекеттiк қызмет көрсету нәтижесiне қол қойғызу;</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bookmarkStart w:name="z8"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bookmarkEnd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тіркейді, құжаттарды қабылдайды және көрсетілетін қызметті берушінің басшысына қарау үшін жолдайды,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маманына орындау үшін береді, рәсімнің ұзақтығы – 15 минут;</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көрсетілетін қызметті берушінің басшысына қол қойғызады және көрсетілетін қызметті алушыға беру үшін көрсетілетін қызметті беруші кеңсесінің қызметкеріне береді, рәсімнің ұзақтығы – 3 жұмыс күні;</w:t>
      </w:r>
    </w:p>
    <w:p>
      <w:pPr>
        <w:spacing w:after="0"/>
        <w:ind w:left="0"/>
        <w:jc w:val="both"/>
      </w:pPr>
      <w:r>
        <w:rPr>
          <w:rFonts w:ascii="Times New Roman"/>
          <w:b w:val="false"/>
          <w:i w:val="false"/>
          <w:color w:val="000000"/>
          <w:sz w:val="28"/>
        </w:rPr>
        <w:t>
      4) көрсетілетін қызметті беруші кеңсесінің қызметкері мемлекеттiк қызмет көрсету нәтижесiн көрсетілетін қызметті алушыға береді, рәсімнің ұзақтығы – 15 минут.</w:t>
      </w:r>
    </w:p>
    <w:bookmarkStart w:name="z9" w:id="8"/>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 көрсету</w:t>
      </w:r>
      <w:r>
        <w:br/>
      </w:r>
      <w:r>
        <w:rPr>
          <w:rFonts w:ascii="Times New Roman"/>
          <w:b/>
          <w:i w:val="false"/>
          <w:color w:val="000000"/>
        </w:rPr>
        <w:t>процесiнде ақпараттық жүйелердi пайдалану тәртiбiнің сипаттамасы</w:t>
      </w:r>
    </w:p>
    <w:bookmarkEnd w:id="8"/>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xml:space="preserve">
      1) көрсетiлетiн қызметтi алушы электрондық кезек арқылы "кедергiсiз" қызмет көрсету жолымен операциялық залда Мемлекеттiк корпорацияның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тапсырады,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қызметкері:</w:t>
      </w:r>
    </w:p>
    <w:p>
      <w:pPr>
        <w:spacing w:after="0"/>
        <w:ind w:left="0"/>
        <w:jc w:val="both"/>
      </w:pPr>
      <w:r>
        <w:rPr>
          <w:rFonts w:ascii="Times New Roman"/>
          <w:b w:val="false"/>
          <w:i w:val="false"/>
          <w:color w:val="000000"/>
          <w:sz w:val="28"/>
        </w:rPr>
        <w:t>
      өтініштің дұрыс толтырылуын және құжаттар топтамасының толықтығын тексереді және көрсетілетін қызметті алушыға тиісті құжаттардың қабылданғаны туралы қолхат береді, рәсiмнiң ұзақтығы - 10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заңмен қорғалатын құпияны қамтитын, ақпараттық жүйелердегі мәліметтерді пайдалану үшін көрсетілетін қызметті алушының келісімін алады, рәсiмнiң ұзақтығы - 2 минут;</w:t>
      </w:r>
    </w:p>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туралы тиісті ақпаратты және берілген құжаттар тізімін енгізеді, рәсiмнiң ұзақтығы - 3 минут;</w:t>
      </w:r>
    </w:p>
    <w:p>
      <w:pPr>
        <w:spacing w:after="0"/>
        <w:ind w:left="0"/>
        <w:jc w:val="both"/>
      </w:pPr>
      <w:r>
        <w:rPr>
          <w:rFonts w:ascii="Times New Roman"/>
          <w:b w:val="false"/>
          <w:i w:val="false"/>
          <w:color w:val="000000"/>
          <w:sz w:val="28"/>
        </w:rPr>
        <w:t>
      құжаттар топтамасын дайындайды және Мемлекеттік корпорацияның жинақтау бөліміне көрсетілетін қызметті берушіге курьерлік байланыс арқылы беру үшін жолдайды, рәсімнің ұзақтығы - 15 минут;</w:t>
      </w:r>
    </w:p>
    <w:p>
      <w:pPr>
        <w:spacing w:after="0"/>
        <w:ind w:left="0"/>
        <w:jc w:val="both"/>
      </w:pPr>
      <w:r>
        <w:rPr>
          <w:rFonts w:ascii="Times New Roman"/>
          <w:b w:val="false"/>
          <w:i w:val="false"/>
          <w:color w:val="000000"/>
          <w:sz w:val="28"/>
        </w:rPr>
        <w:t>
      3) көрсетілетін қызметті беруші кеңсесінің қызметкері құжаттарды қабылдайды, Мемлекеттік корпорацияның курьеріне құжаттар топтамасының қабылданған күні көрсетілген қолхатты береді және құжаттарды көрсетілетін қызметті беруші басшысының қарауына ұсынады, рәсімнің ұзақтығы - 15 минут;</w:t>
      </w:r>
    </w:p>
    <w:p>
      <w:pPr>
        <w:spacing w:after="0"/>
        <w:ind w:left="0"/>
        <w:jc w:val="both"/>
      </w:pPr>
      <w:r>
        <w:rPr>
          <w:rFonts w:ascii="Times New Roman"/>
          <w:b w:val="false"/>
          <w:i w:val="false"/>
          <w:color w:val="000000"/>
          <w:sz w:val="28"/>
        </w:rPr>
        <w:t>
      4) көрсетілетін қызметті берушінің басшысы бұрыштамаға сәйкес көрсетілетін қызметті алушының өтінішін көрсетілетін қызметті берушінің жауапты тұлғасына орындау үшін береді, рәсімнің ұзақтығы - 15 минут;</w:t>
      </w:r>
    </w:p>
    <w:p>
      <w:pPr>
        <w:spacing w:after="0"/>
        <w:ind w:left="0"/>
        <w:jc w:val="both"/>
      </w:pPr>
      <w:r>
        <w:rPr>
          <w:rFonts w:ascii="Times New Roman"/>
          <w:b w:val="false"/>
          <w:i w:val="false"/>
          <w:color w:val="000000"/>
          <w:sz w:val="28"/>
        </w:rPr>
        <w:t xml:space="preserve">
      5) көрсетiлетiн қызметтi берушiнiң маманы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көрсетілетін қызметті берушінің басшысына қол қойғызады және Мемлекеттік корпорацияның курьеріне беру үшін көрсетілетін қызметті беруші кеңсесінің қызметкеріне береді, рәсімнің ұзақтығы – 3 жұмыс күні;</w:t>
      </w:r>
    </w:p>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беру үшін Мемлекеттік корпорацияның курьеріне мемлекеттiк қызмет көрсету нәтижесiн береді, рәсімнің ұзақтығы – 15 минут.</w:t>
      </w:r>
    </w:p>
    <w:p>
      <w:pPr>
        <w:spacing w:after="0"/>
        <w:ind w:left="0"/>
        <w:jc w:val="both"/>
      </w:pPr>
      <w:r>
        <w:rPr>
          <w:rFonts w:ascii="Times New Roman"/>
          <w:b w:val="false"/>
          <w:i w:val="false"/>
          <w:color w:val="000000"/>
          <w:sz w:val="28"/>
        </w:rPr>
        <w:t>
      10. Мемлекеттiк қызмет көрсетудiң нәтижесiн Мемлекеттiк корпорациясы арқылы алу процесiнiң сипаттамасы, оның ұзақтығы:</w:t>
      </w:r>
    </w:p>
    <w:p>
      <w:pPr>
        <w:spacing w:after="0"/>
        <w:ind w:left="0"/>
        <w:jc w:val="both"/>
      </w:pPr>
      <w:r>
        <w:rPr>
          <w:rFonts w:ascii="Times New Roman"/>
          <w:b w:val="false"/>
          <w:i w:val="false"/>
          <w:color w:val="000000"/>
          <w:sz w:val="28"/>
        </w:rPr>
        <w:t>
      мемлекеттiк қызмет көрсетудiң нәтижесiн көрсетілетін қызметті алушыға беруді Мемлекеттiк корпорацияның құжаттарды беру бөлімінің қызметкері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асырады, рәсiмнiң ұзақтығы - 15 минут.</w:t>
      </w:r>
    </w:p>
    <w:p>
      <w:pPr>
        <w:spacing w:after="0"/>
        <w:ind w:left="0"/>
        <w:jc w:val="both"/>
      </w:pPr>
      <w:r>
        <w:rPr>
          <w:rFonts w:ascii="Times New Roman"/>
          <w:b w:val="false"/>
          <w:i w:val="false"/>
          <w:color w:val="000000"/>
          <w:sz w:val="28"/>
        </w:rPr>
        <w:t xml:space="preserve">
      11.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сондай-ақ Мемлекеттік корпорациямен өзара іс-қимылының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 тәрбие мен</w:t>
            </w:r>
            <w:r>
              <w:br/>
            </w:r>
            <w:r>
              <w:rPr>
                <w:rFonts w:ascii="Times New Roman"/>
                <w:b w:val="false"/>
                <w:i w:val="false"/>
                <w:color w:val="000000"/>
                <w:sz w:val="20"/>
              </w:rPr>
              <w:t>оқыту, бастауыш, негiзгi орта,</w:t>
            </w:r>
            <w:r>
              <w:br/>
            </w:r>
            <w:r>
              <w:rPr>
                <w:rFonts w:ascii="Times New Roman"/>
                <w:b w:val="false"/>
                <w:i w:val="false"/>
                <w:color w:val="000000"/>
                <w:sz w:val="20"/>
              </w:rPr>
              <w:t>жалпы орта,</w:t>
            </w:r>
            <w:r>
              <w:br/>
            </w:r>
            <w:r>
              <w:rPr>
                <w:rFonts w:ascii="Times New Roman"/>
                <w:b w:val="false"/>
                <w:i w:val="false"/>
                <w:color w:val="000000"/>
                <w:sz w:val="20"/>
              </w:rPr>
              <w:t>техникалық және кәсiптiк,</w:t>
            </w:r>
            <w:r>
              <w:br/>
            </w:r>
            <w:r>
              <w:rPr>
                <w:rFonts w:ascii="Times New Roman"/>
                <w:b w:val="false"/>
                <w:i w:val="false"/>
                <w:color w:val="000000"/>
                <w:sz w:val="20"/>
              </w:rPr>
              <w:t>орта бiлiмнен кейiнгi бiлiм</w:t>
            </w:r>
            <w:r>
              <w:br/>
            </w:r>
            <w:r>
              <w:rPr>
                <w:rFonts w:ascii="Times New Roman"/>
                <w:b w:val="false"/>
                <w:i w:val="false"/>
                <w:color w:val="000000"/>
                <w:sz w:val="20"/>
              </w:rPr>
              <w:t>беру бағдарламаларын</w:t>
            </w:r>
            <w:r>
              <w:br/>
            </w:r>
            <w:r>
              <w:rPr>
                <w:rFonts w:ascii="Times New Roman"/>
                <w:b w:val="false"/>
                <w:i w:val="false"/>
                <w:color w:val="000000"/>
                <w:sz w:val="20"/>
              </w:rPr>
              <w:t>iске асыратын бiлiм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қызметкерлерi мен оларға</w:t>
            </w:r>
            <w:r>
              <w:br/>
            </w:r>
            <w:r>
              <w:rPr>
                <w:rFonts w:ascii="Times New Roman"/>
                <w:b w:val="false"/>
                <w:i w:val="false"/>
                <w:color w:val="000000"/>
                <w:sz w:val="20"/>
              </w:rPr>
              <w:t>теңестiрiлген тұлғаларға</w:t>
            </w:r>
            <w:r>
              <w:br/>
            </w:r>
            <w:r>
              <w:rPr>
                <w:rFonts w:ascii="Times New Roman"/>
                <w:b w:val="false"/>
                <w:i w:val="false"/>
                <w:color w:val="000000"/>
                <w:sz w:val="20"/>
              </w:rPr>
              <w:t>бiлiктiлiк санаттарын беру</w:t>
            </w:r>
            <w:r>
              <w:br/>
            </w:r>
            <w:r>
              <w:rPr>
                <w:rFonts w:ascii="Times New Roman"/>
                <w:b w:val="false"/>
                <w:i w:val="false"/>
                <w:color w:val="000000"/>
                <w:sz w:val="20"/>
              </w:rPr>
              <w:t>(растау) үшiн оларды</w:t>
            </w:r>
            <w:r>
              <w:br/>
            </w:r>
            <w:r>
              <w:rPr>
                <w:rFonts w:ascii="Times New Roman"/>
                <w:b w:val="false"/>
                <w:i w:val="false"/>
                <w:color w:val="000000"/>
                <w:sz w:val="20"/>
              </w:rPr>
              <w:t>аттестаттаудан өткiзуге</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9"/>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Шартты белгілер</w:t>
      </w:r>
    </w:p>
    <w:bookmarkEnd w:id="10"/>
    <w:tbl>
      <w:tblPr>
        <w:tblW w:w="0" w:type="auto"/>
        <w:tblCellSpacing w:w="0" w:type="auto"/>
        <w:tblBorders>
          <w:top w:val="none"/>
          <w:left w:val="none"/>
          <w:bottom w:val="none"/>
          <w:right w:val="none"/>
          <w:insideH w:val="none"/>
          <w:insideV w:val="none"/>
        </w:tblBorders>
      </w:tblPr>
      <w:tblGrid>
        <w:gridCol w:w="3785"/>
        <w:gridCol w:w="8515"/>
      </w:tblGrid>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 көрсетудің басталуы немесе аяқталуы;</w:t>
            </w:r>
          </w:p>
        </w:tc>
      </w:tr>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көрсетілетін қызметті алушы және (немесе) көрсетiлетiн қызметтi берушiнiң құрылымдық бөлiмшелерi (қызметкерлерi) рәсімінің (іс-қимылының) атауы;</w:t>
            </w:r>
          </w:p>
        </w:tc>
      </w:tr>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өту.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