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3e3ae" w14:textId="a43e3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VI сайланған Алматы қаласы мәслихаты кезектен тыс XXХVIII сессиясының "Алматы қаласының 2019-2021 жылдарға арналған бюджеті туралы" 2018 жылғы 13 желтоқсандағы № 297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VI сайланған Алматы қаласы мәслихатының кезектен тыс LIІ сессиясының 2019 жылғы 9 тамыздағы № 377 шешiмi. Алматы қаласы Әдiлет департаментінде 2019 жылғы 12 тамызда № 1574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106-бабы 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6, 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VI сайланған Алматы қаласының мәслихаты ШЕШІМ ҚАБЫЛДАДЫ: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VI сайланған Алматы қаласы мәслихатының 2018 жылғы 13 желтоқсандағы XXХVIII сессиясының "Алматы қаласының 2019-2021 жылдарға арналған бюджеті туралы" № 297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1520 рет санымен тіркелген, 2018 жылғы 15 желтоқсандағы "Алматы ақшамы" газетінің № 144-146 (5653) санында және 2018 жылғы 15 желтоқсандағы "Вечерний Алматы" газетінің № 151-152 (13472-13473) санында жарияланған), келесі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Алматы қаласының 2019-2021 жылдарға арналған бюджеті осы шешімнің 1, 2 және 3-қосымшаларына сәйкес, оның ішінде 2019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571 293 440 мың теңге, оның ішінде мыналар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430 035 100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6 211 839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11 749 700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123 296 801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563 437 145,8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 беру – 7 098 199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19 628 317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21 294 922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бюджеттік дефицит – -18 870 221,8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дефицитін қаржыландыру – 18 870 221,8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Қала бюджетінде жалпы сипаттағы мемлекеттік қызметтерді қаржыландыру 6 872 447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Қорғаныс шығындары 3 679 931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Қоғамдық тәртіпті, қауіпсіздікті, құқықтық, сот, қылмыстық-атқару қызметті қамтамасыз ету бойынша шығындар 17 970 360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Білім беру шығындары 138 152 059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Денсаулық сақтау шығындары 11 929 620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Әлеуметтік көмек және әлеуметтік қамтамасыз ету шығындары 26 701 211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Тұрғын үй-коммуналдық шаруашылық шығындары 101 541 243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Мәдениет, спорт, туризм және ақпараттық кеңістік щығындары 22 267 207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Отын-энергетика кешенiне және жер қойнауын пайдалану шығындары 5 685 592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Ауыл шаруашылығы, су, орман, балық шаруашылығы, ерекше қорғалатын табиғи аймақтардың, қоршаған орта мен жануарлар әлемін қорғау, жер қатынастары шығындары 13 176 649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Өнеркәсіп, сәулет, қала құрылысы және құрылыс қызметтеріне шығындар 2 586 904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Көлік және коммуникация шығындары 70 625 722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Басқа да шығындар 44 012 089 мың теңге сомасында бекітілсін.".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Аталған шешімге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мазмұндалсын.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Алматы қаласы Мәслихатының аппараты осы шешімді әділет органдарында мемлекеттік тіркеуді, оны кейіннен ресми мерзімді баспа басылымдарында, сондай-ақ Қазақстан Республикасы нормативтік құқықтық актілерінің Эталондық бақылау банкінде және ресми интернет-ресурста жариялауды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Алматы қаласы мәслихатының экономика және бюджет жөніндегі тұрақты комиссиясының төрағасы С.А. Козловқа және Алматы қаласы әкімінің орынбасары І.Е. Өсеров (келісім бойынша)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шешім 2019 жылдың 1 қаңтарынан бастап қолданысқа енгізіледі.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VI сайланған Алматы қаласы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кезектен тыс LII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сайланған Алматы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кезектен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LIІ сессиясының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тамыздағы № 377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сайланған Алматы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кезектен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XXXVIII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қаласының 2019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571 293 440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430 035 100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216 152 421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216 152 421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140 039 917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140 039 917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45 599 837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12 890 837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22 502 925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12 788 125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6 211 839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тұлғаларға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123 296 801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123 296 801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123 296 801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563 437 145,8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6 872 447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3 332 871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2 710 294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Қазақстан халқы Ассамблеясының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тексеру комиссиясы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тексеру комиссиясының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мемлекеттік активтер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мүлікті және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стратегия және бюджет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стратегия және бюджет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саясат, жоспарлау және бюджетті атқару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жайлы қалалық орта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3 679 931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бірдей әскери міндетті атқару шеңберіндегі іс-шаралар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республикалық маңызы бар қаланың, астананың аумақтық 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жайлы қалалық орта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төтенше жағдайлар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табиғи және техногендік сипаттағы төтенше жағдайлар, азаматтық қорғаныс саласындағы органдардың аумақтық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мекемелердің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азаматтық қорғаныс іс-шаралары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17 970 360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жайлы қалалық орта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объектілерін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15 012 183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12 671 499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мобилділік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2 918 802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2 918 802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138 152 059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22 605 063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2 162 346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20 442 717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жайлы қалалық орта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мектепке дейінгі ұйымдарды сейсмикалық күшейту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жайлы қалалық орта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13 802 910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орта білім беру объектілерін сейсмикалық күшейту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8 264 806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4 939 509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2 464 371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70 997 036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63 362 117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бiлiм беру бағдарламалары бойынша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2 146 883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мекемелеріне жұмыстағы жоғары көрсеткіштері үшін гранттар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14 408 288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14 387 132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3 856 351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3 856 351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8 114 829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1 597 646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11 929 620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жайлы қалалық орта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қоғамдық денсаулық объектілерін сейсмикалық күшейту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деңсаулық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өкілдік органдарының шешімі бойынша тегін медициналық көмектің кепілдендірілген көлемін қосымша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2 939 082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2 939 082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арнайы медициналық жабдықтау базалары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6 047 072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ЖИТС-тің алдын алу және оған қарсы күрес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денсаулық саласындағы ақпараттық талдамалық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қоғамдық денсаулық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5 496 554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26 701 211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жайлы қалалық орта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әл-ауқат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әлеуметтік әл-ауқат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5 456 013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2 641 526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қызметтер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мобилділік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әлеуметтік әл-ауқат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12 362 879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5 255 437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2 607 858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қоғамдық даму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кәсіпкерлік және инвестициялар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кәсіпкерлікке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әлеуметтік әл-ауқат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ету, еңбек және көші-қон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қауіпі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101 541 243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жайлы қалалық орта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27 829 970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6 675 482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9 145 988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3 524 799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3 524 799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және тұрғын саясаты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және техникалық құрылғыларды қауіпсіз пайдалануды қамтамасыз ету мәселелері бойынша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әлеуметтік әл-ауқат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шеңберінде қалалардың объектілерін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7 125 005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7 125 005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жайлы қалалық орта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жасыл экономика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3 257 501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3 257 501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15 377 684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инфрақұрылымдық даму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14 297 785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коммуналдық меншігіндегі жылу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38 651 219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10 924 924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26 213 178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жайлы қалалық орта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Профилактикалық дезинсекция мен дератизация жүргізу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22 267 207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жайлы қалалық орта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7 472 873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5 3220 501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қайраткерлерін мәңгі есте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өнерiн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жайлы қалалық орта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7 327 231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 спорттық жарыстарға әртүрлі спорт түрлері бойынша құрама командалары мүшелерінің дайындығы және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5 068 511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қалалық спорттық ұйымдардың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қоғамдық даму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кiтапханалардың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қоғамдық даму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даму саласындағы мемлекеттік саясатты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5 685 592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5 661 512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5 661 512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13 176 649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инвестициялар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3 455 926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жасыл экономика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 шаруашылығы құрылыстарының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жасыл экономика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7 683 386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және жасыл экономиканы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сауықтыру бойынша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Экожүйе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3 663 483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 күтіп-ұстау және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жайлы қалалық орта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жоспарлау және урбанистика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құрылыстардың бас жоспарын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 құрылысын бақылау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мемлекеттік қала құрылысы және жерді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59 673 669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мобилділік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33 799 542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23 204 426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10 595 116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мобилділік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25 874 127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Метрополитендегі жолаушылар тасымалын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4 103 783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iшкi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20 289 078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жүрiсiн реттеудiң техникалық құралдарын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33 669 220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жайлы қалалық орта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картасы-2020"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картасы-2020"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инвестициялар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7 816 186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картасы-2020"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"Даму" кәсіпкерлікті дамыту қоры" АҚ-ға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картасы-2020" бизнесті қолдау мен дамытудың мемлекеттік бағдарламасы шеңберінде кредиттер бойынша пайыздық мөлшерлемелерді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5 957 168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картасы-2020"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жайлы қалалық орта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2 753 693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ғимараттар кешенін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2 753 693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жасыл экономика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мобилділік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стратегия және бюджет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инвестициялар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кәсіпкерлік, өнеркәсіп, инвестициялар және ауыл шаруашылық,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стратегия және бюджет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119 470 564,8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стратегия және бюджет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119 470 564,8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115 389 732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3 997 136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7 098 199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7 098 203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6 015 835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3 015 835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3 015 835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және тұрғын саясаты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қарыздарын беру үшін "Қазақстанның Тұрғын үй құрылыс жинақ банкі" акционерлік қоғамына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кәсіпкерлік және инвестициялар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қалада кәсіпкерлікті дамытуға жәрдемдесуге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алушы банктерге жергілікті бюджеттен берілген бюджеттік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19 628 317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21 294 922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10 952 053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мобилділік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10 952 053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Метрополитен салуға заңды тұлғалардың жарғылық капиталын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10 952 053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10 342 869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мобилділік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6 218 719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6 218 719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қоғамдық даму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және тұрғын саясаты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3 463 549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3 463 549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заңды тұлғалардың қатысу үлестерін, бағалы қағаздарын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Бюджеттік дефицит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-18 870 221,8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дефицитін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18 870 221,8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VI сайланған Алматы қаласы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кезектен тыс LII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