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d8cfe" w14:textId="c4d8c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VI сайланған Алматы қаласы мәслихаты кезектен тыс XXХVIII сессиясының "Алматы қаласының 2019-2021 жылдарға арналған бюджеті туралы" 2018 жылғы 13 желтоқсандағы № 297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VI сайланған Алматы қаласы мәслихатының ХLVII сессиясының 2019 жылғы 27 мамырдағы № 355 шешiмi. Алматы қаласы Әдiлет департаментінде 2019 жылғы 27 мамырда № 1561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6, 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VI сайланған Алматы қаласының мәслихаты депутаттарының бастамашылығы бойынша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VI сайланған Алматы қаласы мәслихатының 2018 жылғы 13 желтоқсандағы XXХVIII сессиясының "Алматы қаласының 2019-2021 жылдарға арналған бюджеті туралы" № 297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1520 рет санымен тіркелген, 2018 жылғы 15 желтоқсандағы "Алматы ақшамы" газетінің № 144-146 (5653) санында және 2018 жылғы 15 желтоқсандағы "Вечерний Алматы" газетінің № 151-152 (13472-13473) санында жарияланған),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Алматы қаласының 2019-2021 жылдарға арналған бюджеті осы шешімнің 1, 2 және 3 қосымшаларына сәйкес, 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546 732 799 мың теңге, оның ішінде мыналар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420 035 100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4 892 596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10 154 700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111 650 403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542 077 504,8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 беру – 7 098 199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19 327 317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20 993 922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бюджеттік дефицит – -21 770 221,8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дефицитін қаржыландыру – 21 770 221,8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Қала бюджетінде жалпы сипаттағы мемлекеттік қызметтерді қаржыландыру 6 970 601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Қорғаныс шығындары 3 843 346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Қоғамдық тәртіпті, қауіпсіздікті, құқықтық, сот, қылмыстық-атқару қызметті қамтамасыз ету бойынша шығындар 16 938 276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Білім беру шығындары 137 186 415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Денсаулық сақтау шығындары 11 776 179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Әлеуметтік көмек және әлеуметтік қамтамасыз ету шығындары 23 318 769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Тұрғын үй-коммуналдық шаруашылық шығындары 93 196 388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Мәдениет, спорт, туризм және ақпараттық кеңістік щығындары 21 897 519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Отын-энергетика кешенiне және жер қойнауын пайдалану шығындары 7 088 271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Ауыл шаруашылығы, су, орман, балық шаруашылығы, ерекше қорғалатын табиғи аймақтардың, қоршаған орта мен жануарлар әлемін қорғау, жер қатынастары шығындары 13 133 477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Өнеркәсіп, сәулет, қала құрылысы және құрылыс қызметтеріне шығындар 2 166 235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Көлік және коммуникация шығындары 69 884 331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Басқа да шығындар 36 154 829 мың теңге сомасында бекітілсін.".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Алматы қаласы Мәслихатының аппараты осы шешімді әділет органдарында мемлекеттік тіркеуді, оны кейіннен ресми мерзімді баспа басылымдарында, сондай-ақ Қазақстан Республикасы нормативтік құқықтық актілерінің Эталондық бақылау банкінде және ресми интернет-ресурста жариялауды қамтамасыз етсін.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Алматы қаласы мәслихатының экономика және бюджет жөніндегі тұрақты комиссиясының төрағасы С.А. Козловқа және Алматы қаласы әкімінің орынбасары Ә.А. Жүнісоваға (келісім бойынша)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шешім 2019 жылдың 1 қаңтарынан бастап қолданысқа енгізіледі.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VI сайланған Алматы қаласы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XLVII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Байрамуков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VI сайланған Алматы қаласы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сайланған 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сайланған 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2019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546 732 799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420 035 100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137 034 300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137 034 300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4 892 596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тұлғаларға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111 650 403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111 650 403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111 650 403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542 077 504,8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6 970 601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Республикалық маңызы бар қала, астана мәслихатының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тексеру комиссиясы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тексеру комиссиясының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мемлекеттік активтер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мүлікті және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стратегия және бюджет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стратегия және бюджет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саясат, жоспарлау және бюджетті атқару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3 843 346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 атқару шеңберіндегі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мекемелердің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азаматтық қорғаныс іс-шаралары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16 938 276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13 986 374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12 358 471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137 186 415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19 397 444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мектепке дейінгі ұйымдарды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71 013 270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63 414 553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14 154 576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орта білім беру объектілерін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8 426 770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5 129 211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15 044 295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15 023 139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7 217 081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11 776 179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қоғамдық денсаулық объектілерін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деңсаулық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6 073 283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денсаулық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қоғамдық денсаулық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5 496 554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23 318 769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әл-ауқат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әлеуметтік әл-ауқат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4 019 344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қызметтер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әлеуметтік әл-ауқат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10 666 572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3 699 840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2 607 858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қоғамдық даму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әлеуметтік әл-ауқат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2 884 879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ету, еңбек және көші-қон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қауіпі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93 196 388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20 604 233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11 508 482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7 160 251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саясаты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және техникалық құрылғыларды қауіпсіз пайдалануды қамтамасыз ету мәселелері бойынша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әлеуметтік әл-ауқат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7 123 170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7 123 170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жасыл экономика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3 247 501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3 247 501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15 077 594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инфрақұрылымдық даму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13 997 695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меншігіндегі жылу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38 809 311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10 928 173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26 362 133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дезинсекция мен дератизация жүргізу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21 897 519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6 714 022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4 811 374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қайраткерлерін мәңгі есте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7 770 033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қалалық спорттық ұйымдардың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қоғамдық даму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қоғамдық даму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даму саласындағы мемлекеттік саясатты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7 088 271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7 064 191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7 064 191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13 133 477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инвестициялар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жасыл экономика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жасыл экономика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7 653 343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және жасыл экономиканы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сауықтыру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Экожүйе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3 663 483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жоспарлау және урбанистика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 құрылысын бақылау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мемлекеттік қала құрылысы және жерді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58 933 278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33 360 408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22 938 292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10 422 116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25 572 870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Метрополитендегі жолаушылар тасымалын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4 103 783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iшкi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20 289 078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жүрiсiн реттеудiң техникалық құралдарын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26 111 960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картасы-2020"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картасы-2020"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кәсіпкерлік және инвестициялар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6 642 649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картасы-2020"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картасы-2020" бизнесті қолдау мен дамытудың мемлекеттік бағдарламасы шеңберінде кредиттер бойынша пайыздық мөлшерлемелерді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5 957 168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картасы-2020"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 бағадарламасы шеңберінде микрокредиттерді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ғимараттар кешенін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жасыл экономика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стратегия және бюджет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инвестициялар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кәсіпкерлік, өнеркәсіп, инвестициялар және ауыл шаруашылық,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стратегия және бюджет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119 470 564,8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стратегия және бюджет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119 470 564,8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115 389 732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6 015 835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саясаты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қарыздарын беру үшін "Қазақстанның Тұрғын үй құрылыс жинақ банкі" акционерлік қоғамына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кәсіпкерлік және инвестициялар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қалада кәсіпкерлікті дамытуға жәрдемдесуге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алушы банктерге жергілікті бюджеттен берілген бюджеттік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19 327 317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20 993 922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10 951 053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10 951 053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 салуға заңды тұлғалардың жарғылық капиталын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10 951 053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10 042 869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5 918 719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5 918 719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қоғамдық даму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саясаты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заңды тұлғалардың қатысу үлестерін, бағалы қағаздарын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Бюджеттік дефицит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-21 770 221,8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дефицитін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21 770 221,8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VI сайланған Алматы қаласы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XLVII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Байрамуков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VI сайланған Алматы қаласы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