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88bb" w14:textId="088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орта білім беру ұйымдарындағы 2019 жылға арналған орта білім беруге мемлекеттік білім беру тапсырысын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16 мамырдағы № 2/302 қаулысы. Алматы қаласы Әділет департаментінде 2019 жылғы 22 мамырда № 1559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 "Бiлiм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Алматы қаласының әкiмдiгi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орта білім беру ұйымдарындағы 2019 жылға арналған орта білім беруге мемлекеттік білім беру тапсырысы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 ресурсында орналастыруды қамтамасыз етсiн.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әкiмiнiң орынбасары А. Қырықбаевқа жүктелсiн.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 ресми жарияланғаннан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2/302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орта білім беру ұйымдарындағы 2019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орта білім беруге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31.12.2019 № 4/687 (алғаш ресми жарияланғаннан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білім беру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жылға бір оқушыға жұмсалатын шығындардың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жылға мемлекеттік білім беру тапсырысының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бағдарламаның әкімгері - 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"Жәния Әубәкірованың авторлық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"InterLingua" лицейі"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Қазақ ұлттық гимназиясы" мемлекеттік емес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ниет"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мектеп"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оқу-әдістемелік орталығы" коммерциялық емес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"Білім-Инновация" қыз балалар лицейі"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"Galaxy" Халықаралық мектебі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"Тамос Эдьюкейшн Физика-Математика Мектебі"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бас сәулет-құрылыс академиясы"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Назарбаевтың білім қоры" "Алматы қаласының Халқаралық мектебі" қоғамдық қорының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"ZERDE" мектеп-гимназиясы"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"Магистр" жеке меншік мектеп-колледжі"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"Сүлейман Демирел атындағы мектеп-интернат-колледж"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Назарбаевтың білім қоры" қоғамдық қорының Алматы қаласындағы "Мирас" мектебі"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education" балабақша-мектебі"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"Казақ-Америка Университеті"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білім беретін жеке меншік "Сенім"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 school"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 21 века"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математика-лингвистикалық "Самай"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Халықаралық мектеп-лицейі"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Үздіксіз білім беру мекемесі"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мектебі" жеке меншік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1 585 824 000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