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e7c30" w14:textId="14e7c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VI сайланған Алматы қаласы мәслихатының кезектен тыс XXXVIII сессиясының "Алматы қаласының 2019-2021 жылдарға арналған бюджеті туралы" 2018 жылғы 13 желтоқсандағы № 297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VI сайланған Алматы қаласы мәслихатының ХLIII сессиясының 2019 жылғы 27 ақпандағы № 318 шешiмi. Алматы қаласы Әдiлет департаментінде 2019 жылғы 28 ақпанда № 1527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6, 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VI сайланған Алматы қаласының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VI сайланған Алматы қаласы мәслихатының 2018 жылғы 13 желтоқсандағы кезектен тыс XXXVIII сессиясының "Алматы қаласының 2019-2021 жылдарға арналған бюджеті туралы" № 297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1520 рет санымен тіркелген, 2018 жылғы 15 желтоқсандағы "Алматы ақшамы" газетінің № 144-146 санында және 2018 жылғы 15 желтоқсандағы "Вечерний Алматы" газетінің № 151-152 санында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тармақтың: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"519 998 969" сандары "521 205 405" сандарымен ауыстырылсын;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"салықтық емес түсімдер" деген жолдағы "1 098 280" сандары "1 672 640" сандарымен ауыстырылсын;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"трансферттер түсімдері" деген жолдағы "91 710 889" сандары "92 342 965" сандарымен ауыстырылсын.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"501 215 857" сандары "519 936 306,8" сандарымен ауыстырылсын.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"4 098 199" сандары "5 098 199" сандарымен ауыстырылсын.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"18 191 892" сандары "17 923 531" сандарымен ауыстырылсын;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"қаржы активтерін сатып алу" деген жолдағы "19 858 497" сандары "19 590 136" сандарымен ауыстырылсын.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"-3 506 979" сандары "-21 752 631,8" сандарымен ауыстырылсын.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"3 506 979" сандары "21 752 631,8" сандарымен ауыстырылсын. 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"6 729 253" сандары "6 533 254"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"3 790 989" сандары "3 814 784"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"16 777 420" сандары "16 797 242"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"123 706 474" сандары "124 505 394"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"11 100 086" сандары "10 166 196"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"18 736 587" сандары "20 951 138"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"71 829 541" сандары "84 199 257"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"18 658 543" сандары "19 738 236"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"6 687 016" сандары "7 193 265"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"11 557 826" сандары "13 487 002"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"2 031 836" сандары "2 143 595"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"79 602 809" сандары "79 829 992"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"30 432 880" сандары "30 650 297" сандарымен ауыстырылсын.</w:t>
      </w:r>
    </w:p>
    <w:bookmarkStart w:name="z3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Аталған шешімге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11"/>
    <w:bookmarkStart w:name="z3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Алматы қаласы Мәслихатының аппараты осы шешімді әділет органдарында мемлекеттік тіркеуді, оны кейіннен ресми мерзімді баспа басылымдарында, сондай-ақ Қазақстан Республикасы нормативтік құқықтық актілерінің эталондық бақылау банкінде және ресми интернет-ресурста жариялауды қамтамасыз етсін.</w:t>
      </w:r>
    </w:p>
    <w:bookmarkEnd w:id="12"/>
    <w:bookmarkStart w:name="z3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 Алматы қаласы мәслихатының экономика және бюджет жөніндегі тұрақты комиссиясының төрағасы С. Козловқа және Алматы қаласы әкімінің орынбасары А. Жүнісоваға (келісім бойынша) жүктелсін.</w:t>
      </w:r>
    </w:p>
    <w:bookmarkEnd w:id="13"/>
    <w:bookmarkStart w:name="z3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шешім 2019 жылдың 1 қаңтарынан бастап қолданысқа енгізіледі. 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VI сайланған Алматы қаласы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XLIII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Ф. Мерхамитқызы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VI сайланған Алматы қаласы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Қазанбаев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сайланған Алматы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XLIII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ақпандағы № 318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сайланған Алматы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кезектен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XXXVIII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қаласының 2019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521 205 405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420 035 100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212 145 000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212 145 000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137 034 300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137 034 300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43 778 800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28 255 000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тұлғаларға қатысу үлесіне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департаментерінен түсетін түсімдерді және салық салу саласындағы әкiмшiлiк айыппұлдар, өсімпұлдар, санкциялар, олблыстық, республикалық маңызы бар қала, астана,аумақты бөлімшілерді жергілікті бюджет қаражаты есебінен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7 154 700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5 599 700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5 599 700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92 342 965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92 342 965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92 342 965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519 936 306,8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6 533 254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Республикалық маңызы бар қала, астана мәслихатының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3 113 235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Қазақстан халқы Ассамблеясының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1 983 493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1 969 729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тексеру комиссиясы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тексеру комиссиясының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мемлекеттік активтер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мүлікті және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стратегия және бюджет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стратегия және бюджет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саясат, жоспарлау және бюджетті атқару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жайлы қалалық орта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3 814 784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Жалпыға бірдей әскери міндетті атқару шеңберіндегі іс-шаралар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даярлау және республикалық маңызы бар қаланың, астананың аумақтық 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қалалар, астана ауқымындағы төтенше жағдайлардың алдын-алу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жайлы қалалық орта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және төтенше жағдайлар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бюджетінен қаржыландырылатын табиғи және техногендік сипаттағы төтенше жағдайлар, азаматтық қорғаныс саласындағы органдардың аумақтық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2 506 475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органның және ведомстволық бағынысты мемлекеттік мекемелердің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азаматтық қорғаныс іс-шаралары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1 381 735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16 797 242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бюджетінен қаржыландырылатын атқарушы ішкі істер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14 213 756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аумағында қоғамдық тәртіп пен қауіпсіздікті сақтау саласындағы мемлекеттік саясатты іске асыру жөніндегі қызметтер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12 639 053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тәртіпті қорғауға қатысатын азаматтарды көтермелеу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1 556 703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жайлы қалалық орта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объектілерін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мобилділік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124 505 394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19 706 545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1 913 969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17 792 576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жайлы қалалық орта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қаласында мектепке дейінгі ұйымдарды сейсмикалық күшейту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жайлы қалалық орта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8 438 866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қаласында орта білім беру объектілерін сейсмикалық күшейту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7 143 862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2 328 511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1 942 948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спорттағы дарынды балаларға жалпы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66 964 699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59 867 592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бiлiм беру бағдарламалары бойынша жалпы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2 898 449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дарынды балаларға жалпы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2 206 933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1 967 514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мекемелеріне жұмыстағы жоғары көрсеткіштері үшін гранттар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қоғамдық денсаулық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14 713 688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14 694 367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қоғамдық денсаулық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бюджетінен қаржыландырылатын атқарушы ішкі істер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қайта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3 665 599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кадрлардың біліктілігін арттыру, даярлау және қайта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3 665 599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6 963 710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мекемелерінде білім беру жүйесін ақпараттандыру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2 688 162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ауқымындағы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жасөспірімдердің оңалту және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10 166 196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жайлы қалалық орта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қаласында қоғамдық денсаулық объектілерін сейсмикалық күшейту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деңсаулық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қоғамдық денсаулық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жергілікті өкілдік органдарының шешімі бойынша тегін медициналық көмектің кепілдендірілген көлемін қосымша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ұйымның сот шешімі негізінде жүзеге асырылатын жыныстық құмарлықты төмендетуге арналған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2 809 358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2 809 358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қоғамдық денсаулық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көмекті қоспағанда ауылдық денсаулық сақтау субъектілерінің амбулаториялық-емханалық қызметтерді және медициналық қызметтерді көрсетуі және Сall-орталықтардың қызмет көрсетуі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қоғамдық денсаулық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арнайы медициналық жабдықтау базалары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жайлы қалалық орта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қаласында сейсмикалық күшейтілетін қоғамдық денсаулық объектілерін күрделі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қоғамдық денсаулық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4 399 242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ЖИТС-тің алдын алу және оған қарсы күрес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денсаулық саласындағы ақпараттық талдамалық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қоғамдық денсаулық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3 824 208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20 951 138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жайлы қалалық орта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әл-ауқат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әлеуметтік әл-ауқат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 орталықтарында қарттарға, мүгедектерге, оның ішінде мүгедек балаларға арнаулы әлеуметтік қызметтер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қызметтер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мемлекеттік әлеуметтік көмек алушылар болып табылатын жеке тұлғаларды телевизиялық абоненттiк жалғамалармен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мобилділік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4 025 007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4 025 007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әлеуметтік әл-ауқат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9 612 186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3 074 776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азаматтардың жекелеген санаттарына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2 209 908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2 084 077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1 381 683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бір тұрғылықты жері жоқ адамдарды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қоғамдық даму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әлеуметтік әл-ауқат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2 705 670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ету, еңбек және көші-қон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қауіпі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Кохлеарлық импланттарға дәлдеп сөйлеу процессорларын ауыстыру және келтіру бойынша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84 199 257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жайлы қалалық орта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16 984 484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10 340 082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6 644 402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энерготиімділік және инфрақұрылымдық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2 830 233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2 830 233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тұрғын үй және тұрғын саясаты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және техникалық құрылғыларды қауіпсіз пайдалануды қамтамасыз ету мәселелері бойынша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әлеуметтік әл-ауқат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объектілерін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5 678 784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5 678 784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жайлы қалалық орта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жасыл экономика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2 247 501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2 247 501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энерготиімділік және инфрақұрылымдық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11 797 012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инфрақұрылымдық даму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10 813 346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коммуналдық меншігіндегі жылу жүйелерін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38 798 600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11 071 434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26 241 933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жайлы қалалық орта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1 307 198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1 307 198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энерготиімділік және инфрақұрылымдық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Профилактикалық дезинсекция мен дератизация жүргізу (инфекциялық және паразиттік аурулардың табиғи ошақтарының аумағындағы, сондай-ақ инфекциялық және паразиттік аурулардың ошақтарындағы дезинсекция мен дератизацияны қоспағанда)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19 738 236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жайлы қалалық орта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мәдениет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5 331 886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3 648 654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қайраткерлерін мәңгі есте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өнерiн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Зоопарктер мен дендропарктердiң жұмыс iстеуiн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жайлы қалалық орта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7 305 083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және халықаралық спорттық жарыстарға әртүрлі спорт түрлері бойынша құрама командалары мүшелерінің дайындығы және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4 586 269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қалалық спорттық ұйымдардың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қоғамдық даму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мәдениет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кiтапханалардың жұмыс iстеуiн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туризм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туризм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қоғамдық даму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1 705 605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даму саласындағы мемлекеттік саясатты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мәдениет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7 193 265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энерготиімділік және инфрақұрылымдық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7 169 048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7 169 048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энерготиімділік және инфрақұрылымдық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13 487 002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кәсіпкерлік және инвестициялар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4 715 700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дақылдарының зиянды организмдеріне қарсы күрес жөніндегі іс- 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алуға және тіркеу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салынған жағдайда агроөнеркәсіптік кешен субъектісі көтерген шығыстардың бөліктерін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малын, техниканы және технологиялық жабдықты сатып алуға кредит беру, сондай-ақ лизинг кезінде сыйақы мөлшерлемесін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3 455 926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жасыл экономика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меншіктегі су шаруашылығы құрылыстарының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жасыл экономика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8 002 359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және жасыл экономиканы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сауықтыру бойынша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Экожүйе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3 663 483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аумақтарды күтіп-ұстау және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жайлы қалалық орта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жоспарлау және урбанистика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құрылыстардың бас жоспарын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 құрылысын бақылау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мемлекеттік қала құрылысы және жерді бақылау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69 133 939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мобилділік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31 062 869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21 249 539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9 813 330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мобилділік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38 071 070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Метрополитендегі жолаушылар тасымалын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4 103 783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iшкi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32 776 634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жүрiсiн реттеудiң техникалық құралдарын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21 756 214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жайлы қалалық орта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2 330 382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экономикалық аймақтардың, индустриялық аймақтардың, индустриялық парктердің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2 330 382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жайлы қалалық орта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картасы-2020" бизнесті қолдау мен дамытудың мемлекеттік бағдарламасы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энерготиімділік және инфрақұрылымдық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картасы-2020" бизнесті қолдау мен дамытудың мемлекеттік бағдарламасы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кәсіпкерлік және кәсіпкерлік және инвестициялар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3 410 747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картасы-2020" бизнесті қолдау мен дамытудың мемлекеттік бағдарламасы шеңберінде жеке кәсіпкерлікті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картасы-2020" бизнесті қолдау мен дамытудың мемлекеттік бағдарламасы шеңберінде кредиттер бойынша пайыздық мөлшерлемелерді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2 725 266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картасы-2020" бизнесті қолдау мен дамытудың мемлекеттік бағдарламасы шеңберінде шағын және орта бизнеске кредиттерді ішінара кепілдендіру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 және жаппай кәсіпкерлікті дамыту бағадарламасы шеңберінде микрокредиттерді ішінара кепілдендіру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жайлы қалалық орта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ғимараттар кешенін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жасыл экономика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энерготиімділік және инфрақұрылымдық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мобилділік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2 219 968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2 219 968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стратегия және бюджет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жергілікті атқарушы органының резервi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кәсіпкерлік және инвестициялар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кәсіпкерлік, өнеркәсіп, инвестициялар және ауыл шаруашылық,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стратегия және бюджет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119 470 564,8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стратегия және бюджет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119 470 564,8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115 389 732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3 997 136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5 098 199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5 098 203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4 015 835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3 015 835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энерготиімділік және инфрақұрылымдық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3 015 835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3 015 835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тұрғын үй және тұрғын саясаты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қарыздарын беру үшін "Қазақстанның Тұрғын үй құрылыс жинақ банкі" акционерлік қоғамына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кәсіпкерлік және кәсіпкерлік және инвестициялар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қалада кәсіпкерлікті дамытуға жәрдемдесуге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алушы банктерге жергілікті бюджеттен берілген бюджеттік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17 923 531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19 590 136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10 696 053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Темiр жол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10 696 053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мобилділік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10 696 053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Метрополитен салуға заңды тұлғалардың жарғылық капиталын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10 696 053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8 894 083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8 894 083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энерготиімділік және инфрақұрылымдық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мобилділік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5 918 719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5 918 719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тұрғын үй және тұрғын саясаты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қоғамдық даму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1 666 605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1 666 605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1 666 605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меншіктегі заңды тұлғалардың қатысу үлестерін, бағалы қағаздарын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жүргізуіндегі өзге мемлекеттік мүлікті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Бюджеттік дефицит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-21 752 631,8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дефицитін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21 752 631,8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VI сайланған Алматы қаласы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XLIII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Ф. Мерхамитқызы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VI сайланған Алматы қаласы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Қазанбаев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