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57d4" w14:textId="8fd5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бойынша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2019 жылғы 16 мамырдағы № 144/5 қаулысы. Павлодар облысының Әділет департаментінде 2019 жылғы 20 мамырда № 6376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бойынша 2019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Қ. Құсайыноваға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бойынша 2019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3612"/>
        <w:gridCol w:w="1490"/>
        <w:gridCol w:w="2297"/>
        <w:gridCol w:w="393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 кем дегенде (теңге)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 Көктүбек селолық округі әкімі аппаратының "Ақбота бөбектер бақшасы" мемлекеттік қазыналық коммуналдық кәсіпорны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8140;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–8580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Кеңтүбек селолық округі әкімі аппаратының "Қарлығаш бөбектер бақшасы" мемлекеттік қазыналық коммуналдық кәсіпорны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–7400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 Қаратерек селолық округі әкімі аппаратының "Балбөбек бөбектер бақшасы" мемлекеттік қазыналық коммуналдық кәсіпорны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Саты селолық округі әкімі аппаратының "Әйгерім бөбектер бақшасы" мемлекеттік қазыналық коммуналдық кәсіпорны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6800;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7300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селолық округі әкімі аппаратының "Балдырған бөбектер бақшасы" мемлекеттік қазыналық коммуналдық кәсіпорны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6600;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- 7000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"Ақшиман жалпы орта білім беретін мектеп" мемлекеттік мекемесі (шағын орталық)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7 жасқа дейін – 7500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жалпы орта білім беретін мектеп" мемлекеттік мекемесі (шағын орталық)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7 жасқа дейін – 7500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"Майтүбек жалпы орта білім беретін мектеп" мемлекеттік мекемесі (шағын орталық)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7 жасқа дейін – 7000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негізгі орта білім беретін мектеп" мемлекеттік мекемесі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7 жасқа дейін – 7000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"Қазаң жалпы орта білім беретін мектеп" мемлекеттік мекемесі (шағын орталық)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57646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7 жасқа дейін – 6500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"Малайсары жалпы орта білім беретін мектеп" мемлекеттік мекемесі (шағын орталық)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Иманов атындағы жалпы орта білім беретін лицей- мектеп" мемлекеттік мекемесі (шағын орталық)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3000;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7000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"Саты жалпы орта білім беретін мектеп" мемлекеттік мекемесі (шағын орталық)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7 жасқа дейін – 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