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83a2" w14:textId="c778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Май ауданының ұйымдарында 2019 жылға арналған жұмыс орындарының квотасын белгілеу туралы</w:t>
      </w:r>
    </w:p>
    <w:p>
      <w:pPr>
        <w:spacing w:after="0"/>
        <w:ind w:left="0"/>
        <w:jc w:val="both"/>
      </w:pPr>
      <w:r>
        <w:rPr>
          <w:rFonts w:ascii="Times New Roman"/>
          <w:b w:val="false"/>
          <w:i w:val="false"/>
          <w:color w:val="000000"/>
          <w:sz w:val="28"/>
        </w:rPr>
        <w:t>Павлодар облысы Май аудандық әкімдігінің 2019 жылғы 16 мамырдағы № 143/5 қаулысы. Павлодар облысының Әділет департаментінде 2019 жылғы 17 мамырда № 6366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ның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ұйымдық-құқықтық нысанына және меншік нысанына қарамастан Май ауданының ұйымдарында 2019 жылға арналған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әлеуметтік мәселелер жөніндегі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2019 жылғы "16" мамырдағы</w:t>
            </w:r>
            <w:r>
              <w:br/>
            </w:r>
            <w:r>
              <w:rPr>
                <w:rFonts w:ascii="Times New Roman"/>
                <w:b w:val="false"/>
                <w:i w:val="false"/>
                <w:color w:val="000000"/>
                <w:sz w:val="20"/>
              </w:rPr>
              <w:t>№ 143/5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Пробация қызметінің есебінде тұрған адамдарды Май ауданының ұйымдарында</w:t>
      </w:r>
      <w:r>
        <w:br/>
      </w:r>
      <w:r>
        <w:rPr>
          <w:rFonts w:ascii="Times New Roman"/>
          <w:b/>
          <w:i w:val="false"/>
          <w:color w:val="000000"/>
        </w:rPr>
        <w:t>жұмысқа орналастыру үшін 2019 жылға арналған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660"/>
        <w:gridCol w:w="1691"/>
        <w:gridCol w:w="2847"/>
        <w:gridCol w:w="2423"/>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квотаның көлемі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(адам)</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 Май ауданының тұрғын үй-коммуналдық шаруашылығы, жолаушылар көлігі және автомобиль жолдары бөлімінің "Май-сервис" мемлекеттік коммуналдық кәсіпорны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"Май аудандық ауруханасы" мемлекеттік коммуналдық кәсіпорны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