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3b472" w14:textId="623b4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Аққулы ауданы Жамбыл ауылдық округі әкімінің 2019 жылғы 30 мамырдағы "Аққулы ауданының Жамбыл ауылдық округінде орналасқан "КХ "РАССВЕТ" жауапкершілігі шектеулі серіктестігі аумағында шектеу іс-шараларын белгілеу туралы" № 1-17/01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Аққулы ауданы Жамбыл ауылдық округі әкімінің 2019 жылғы 9 қыркүйектегі № 1-17/02 шешімі. Павлодар облысының Әділет департаментінде 2019 жылғы 10 қыркүйекте № 6535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2016 жылғы 6 сәуірдегі "Құқықтық актілері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Аққулы ауданының мемлекеттік бас ветеринариялық-санитариялық инспекторының 2019 жылғы 15 тамыздағы № 1-28/127 ұсынысы негізінде, Жамбыл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Аққулы ауданы Жамбыл ауылдық округінде орналасқан "КХ "РАССВЕТ" жауапкершілігі шектеулі серіктестігінің аумағында жануарлардың құтыру ауруын жою бойынша кешенді ветеринариялық-санитариялық іс-шараларын жүргізілуіне байланысты, белгіленген шектеу іс-шаралары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Аққулы ауданы Жамбыл ауылдық округі әкімінің 2019 жылғы 30 мамырдағы "Аққулы ауданының Жамбыл ауылдық округінде орналасқан "КХ "РАССВЕТ" жауапкершілігі шектеулі серіктестігі аумағында шектеу іс-шараларын белгілеу туралы" № 1-17/01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6396 болып тіркелген, 2019 жылғы 07 маусымда Қазақстан Республикасы нормативтік құқықтық актілерінің электрондық түрдегі эталондық бақылау банкінде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Айтуганов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"Аққулы ауданының ветеринария бөлімі"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Тлеуғабыл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2019 жылғы "9" қыркүйек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 шаруашылығы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Ветеринариялық бақылау және қадағалау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комитетінің Аққулы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аумақтық инспекциясы"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Сағалов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2019 жылғы "6" қыркүйек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 Денсаулық сақтау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министрлігінің Тауарлар мен көрсетілетін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қызметтердің сапасы мен қауіпсіздігін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бақылау комитеті Павлодар облысының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тауарлар мен көрсетілетін қызметтердің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сапасы мен қауіпсіздігін бақылау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департаментінің Аққулы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тауарлар мен көрсетілетін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қызметтердің сапасы мен қауіпсіздігін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бақылау басқармасы"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республикалық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Сламбеков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2019 жылғы "6" қыркүйек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