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801a" w14:textId="76e80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Аққулы ауданында 2019 жылға арналған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Аққулы ауданы әкімдігінің 2019 жылғы 22 тамыздағы № 1-03/195 қаулысы. Павлодар облысының Әділет департаментінде 2019 жылғы 26 тамызда № 6520 болып тіркелді. Мерзімі өткендіктен қолданыс тоқтатылды (Павлодар облысы Аққулы ауданы әкімі аппарат басшысының 2024 жылғы 16 тамыздығы № 01-21/562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Мерзімі өткендіктен қолданыс тоқтатылды (Павлодар облысы Аққулы ауданы әкімі аппарат басшысының 16.08.2024 № 01-21/562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Аққулы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Аққулы ауданында 2019 жылға арналған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Аққулы ауданы әкімінің орынбасары А. Ж. Қасымоваға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Аққулы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"22"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1-03/195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Аққулы ауданында 2019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мемлекеттік білім беру тапсырысы, ата-ана төлемақысының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ұйымдарындағы тәрбиеленушілердің саны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шығыстардың орташа құны,теңге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ата-ананың айына ақы төлеу мөлшері,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 әкімдігі, Аққулы ауданының Аққулы ауылдық округі әкімі аппаратының "Айналайын" сәбилер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 әкімдігі, Аққулы ауданының Қызыләскер ауылдық округі әкімі аппаратының "Айгөлек"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 әкімдігінің, Аққулы ауданының Жамбыл ауылдық округі әкімі аппаратының "Күншуақ" балабақшасы"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 әкімдігі, Аққулы ауданының Шарбақты ауылдық округі әкімі аппаратының "Қызғалдақ" сәбилер балалар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 әкімдігі, Аққулы ауданының Ямышев ауылдық округі әкімі аппаратының "Болашақ" балалар бақшасы" мемлекеттік қазыналық коммуналдық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5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Малыбай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Қазы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Тлектес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Жаңатан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Бесқарағай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Абұлқаир Баймұлдин атындағы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Майқарағай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Садуақас Сатыбалдин атындағы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Тақыр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Шақа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Бекмұрат Уахатов атындағы жалпы орта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Аманкелді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Жабағлы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Ленин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Абай атындағы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Қазантай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Зор-Октябрь жалпы негізгі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"Аққулы ауданының Шәмші жалпы бастауыш білім беретін мектеп" коммуналдық мемлекеттік мекемесі (шағын орталық)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жастан 6 жасқа дейін - 4000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