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1504" w14:textId="c9e1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ауданында мүгедектер қатарындағы кемтар балаларды жеке оқыту жоспары бойынша үйде оқытуға жұмсаған шығындарын өндіріп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ауданы мәслихатының 2019 жылғы 22 сәуірдегі № 7/43 шешімі. Павлодар облысының Әділет департаментінде 2019 жылғы 26 сәуірде № 6320 болып тіркелді. Күші жойылды - Павлодар облысы Тереңкөл аудандық мәслихатының 2021 жылғы 5 қарашадағы № 5/11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05.11.2021 № 5/11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Казақстан Республикасының 2001 жылғы 23 қаңтардағы "Қазақсан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2002 жылғы 11 шілдедегі "Кемтар балаларды әлеуметтік және медициналық - педагогикалық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Тереңкөл аудандық мәслихаты </w:t>
      </w:r>
      <w:r>
        <w:rPr>
          <w:rFonts w:ascii="Times New Roman"/>
          <w:b/>
          <w:i w:val="false"/>
          <w:color w:val="000000"/>
          <w:sz w:val="28"/>
        </w:rPr>
        <w:t>ШЕШІМ КАБЫЛДАДЫ:</w:t>
      </w:r>
    </w:p>
    <w:bookmarkEnd w:id="0"/>
    <w:bookmarkStart w:name="z2" w:id="1"/>
    <w:p>
      <w:pPr>
        <w:spacing w:after="0"/>
        <w:ind w:left="0"/>
        <w:jc w:val="both"/>
      </w:pPr>
      <w:r>
        <w:rPr>
          <w:rFonts w:ascii="Times New Roman"/>
          <w:b w:val="false"/>
          <w:i w:val="false"/>
          <w:color w:val="000000"/>
          <w:sz w:val="28"/>
        </w:rPr>
        <w:t>
      1. Тереңкөл ауданында мүгедектер қатарындағы кемтар балаларды жеке оқыту жоспары бойынша үйде оқытуға жұмсаған шығындарын өндіру 6 (алты) айлық есептік көрсеткіш мөлшерінде айқындалсын.</w:t>
      </w:r>
    </w:p>
    <w:bookmarkEnd w:id="1"/>
    <w:bookmarkStart w:name="z3" w:id="2"/>
    <w:p>
      <w:pPr>
        <w:spacing w:after="0"/>
        <w:ind w:left="0"/>
        <w:jc w:val="both"/>
      </w:pPr>
      <w:r>
        <w:rPr>
          <w:rFonts w:ascii="Times New Roman"/>
          <w:b w:val="false"/>
          <w:i w:val="false"/>
          <w:color w:val="000000"/>
          <w:sz w:val="28"/>
        </w:rPr>
        <w:t>
      2. Мүгедек баланы психологиялық-медициналық-педагогикалық консультацияның қорытындысы негізінде үйде оқыту қажет деп танылған кезден бастап, әрбір кемтар балаға, тиісті оқу жылы ағымында мүгедектер қатарындағы кемтар балаларды жеке оқыту жоспары бойынша үйде оқытуға жұмсаған шығындарды тоқсан сайын төлеу тәртібі айқындалсын.</w:t>
      </w:r>
    </w:p>
    <w:bookmarkEnd w:id="2"/>
    <w:bookmarkStart w:name="z4" w:id="3"/>
    <w:p>
      <w:pPr>
        <w:spacing w:after="0"/>
        <w:ind w:left="0"/>
        <w:jc w:val="both"/>
      </w:pPr>
      <w:r>
        <w:rPr>
          <w:rFonts w:ascii="Times New Roman"/>
          <w:b w:val="false"/>
          <w:i w:val="false"/>
          <w:color w:val="000000"/>
          <w:sz w:val="28"/>
        </w:rPr>
        <w:t>
      3. Мүгедек бала жасы 18 жасқа толғанда, мүгедек бала қайтыс болғанда, мүгедектікті алып тастағанда, тұрғылықты мекенжайын ауыстырғанда, материалдық қамтамасыздандыру төлеуді тоқтатуға себеп болған жағдайлар туындаған айдан кейінгі айдан бастап тоқтатылады.</w:t>
      </w:r>
    </w:p>
    <w:bookmarkEnd w:id="3"/>
    <w:bookmarkStart w:name="z5" w:id="4"/>
    <w:p>
      <w:pPr>
        <w:spacing w:after="0"/>
        <w:ind w:left="0"/>
        <w:jc w:val="both"/>
      </w:pPr>
      <w:r>
        <w:rPr>
          <w:rFonts w:ascii="Times New Roman"/>
          <w:b w:val="false"/>
          <w:i w:val="false"/>
          <w:color w:val="000000"/>
          <w:sz w:val="28"/>
        </w:rPr>
        <w:t xml:space="preserve">
      4. Качир аудандық мәслихатының (VI-сайланған IV-сессиясы) 2016 жылғы 13 маусымдағы "Качир ауданында мүгедектер қатарындағы кемтар балаларды жеке оқыту жоспары бойынша үйде оқытуға жұмсаған шығындарын өндіріп алу туралы" № 1/4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5151 болып тіркелген, 2016 жылғы 6 шілдеде "Тереңкөл тынысы" және "Заря" газеттерінде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5"/>
    <w:bookmarkStart w:name="z7" w:id="6"/>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Бурмин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