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7400" w14:textId="b107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2020 - 2022 жылдарға арналған Ертіс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2019 жылғы 25 желтоқсандағы № 212-50-6 шешімі. Павлодар облысының Әділет департаментінде 2019 жылғы 27 желтоқсанда № 6689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– 2022 жылдарға арналған Ертіс аудандық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7075756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607170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5413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6455153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8257487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48835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63624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14789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-1230566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1230566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- Павлодар облысы Ертіс аудандық мәслихатының 27.11.2020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256-59-6 </w:t>
      </w:r>
      <w:r>
        <w:rPr>
          <w:rFonts w:ascii="Times New Roman"/>
          <w:b w:val="false"/>
          <w:i w:val="false"/>
          <w:color w:val="ff0000"/>
          <w:sz w:val="28"/>
        </w:rPr>
        <w:t>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Ертіс аудандық бюджетінде 4117316 мың теңге сомасында облыстық бюджеттен берілетін субвенция көлемі көзделсін.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бюджеттен Ертіс ауданының ауылдар және ауылдық округтерінің бюджеттеріне берілетін субвенциялар көлемдері 2020 жылға арналған аудан бюджетінде жалпы сомасы 480928 мың теңге көзделсін, соның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Ағашорын ауылдық округі – 22871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ауылдық округі – 22532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Байзақов ауылдық округі – 21876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Голубовка ауылы – 18667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ауылы – 217666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Қарақұдық ауылдық округі – 17035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Қоскөл ауылдық округі – 20818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– 65148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Майқоңыр ауылы – 15084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ауылдық округі – 22414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ауылдық округі – 21429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Сілеті ауылдық округі – 15388 мың теңге.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бюджеттен Ертіс ауданының ауылдар және ауылдық округтерінің бюджеттеріне берілетін субвенциялар көлемдері 2021 жылға арналған аудан бюджетінде жалпы сомасы 528602 мың теңге көзделсін, соның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Ағашорын ауылдық округі – 18493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ауылдық округі – 20602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Байзақов ауылдық округі – 19042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Голубовка ауылы – 17162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ауылы – 288493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Қарақұдық ауылдық округі – 14319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Қоскөл ауылдық округі – 18666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– 63522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Майқоңыр ауылы – 15226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ауылдық округі – 18767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ауылдық округі – 19556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Сілеті ауылдық округі – 14754 мың теңге.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Ертіс ауданының ауылдар және ауылдық округтерінің бюджеттеріне берілетін субвенциялар көлемдері 2022 жылға арналған аудан бюджетінде жалпы сомасы 566659 мың теңге көзделсін, соның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Ағашорын ауылдық округі – 19569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ауылдық округі – 21792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Байзақов ауылдық округі – 20093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Голубовка ауылы – 18175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ауылы – 311844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Қарақұдық ауылдық округі – 15139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Қоскөл ауылдық округі – 19739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– 68091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Майқоңыр ауылы – 16078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ауылдық округі – 19812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ауылдық округі – 20695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Сілеті ауылдық округі – 15632 мың теңге.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аудандық бюджетінде Ертіс ауданының ауылдар және ауылдық округтерінің бюджеттеріне берілетін нысаналы ағымдағы трансферттер келесі көлемдерінде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43581 мың теңге – оқушыларды тасымалдау үшін мектеп автокөлік құралдарын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16313 мың теңге – мектепке дейінгі білім беру мемлекеттік ұйымдары педагогтарының еңбекақысын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90784 мың теңге – факторлық-балдық шкала бойынша жергілікті атқарушы органдардың мемлекеттік қызметшілеріне еңбекақы төлеудің жаңа жүйесін енгізуге;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141458 мың теңге – "Ауыл – Ел бесігі" жобасы шеңберінде ауылдық елді мекендерде әлеуметтік және инженерлік инфрақұрылым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1257 мың теңге – ауылдарда және ауылдық округтерде автомобиль жолдарының жұмыс істеуін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 мың теңге – білім саласында ағымдағы сипаттағы шығыстарға;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28262 мың теңге – коммуналдық шаруашылық саласында күрделі сипаттағы шығыстарға;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6217 мың теңге – ауылдық елді мекендерді абаттандыру бойынша шығындарға.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6 - тармақ жаңа редакцияда - Павлодар облысы Ертіс аудандық мәслихатының 27.11.2020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256-59-6 </w:t>
      </w:r>
      <w:r>
        <w:rPr>
          <w:rFonts w:ascii="Times New Roman"/>
          <w:b w:val="false"/>
          <w:i w:val="false"/>
          <w:color w:val="ff0000"/>
          <w:sz w:val="28"/>
        </w:rPr>
        <w:t>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Ертіс ауданының ауылдар және ауылдық округтерінің бюджеттеріне нысаналы трансферттердің көрсетілген сомасын үлестіру аудан әкімдігінің қаулысы негізінде анықталады.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Аудандық жергілікті атқарушы органның 2020 жылға арналған резерві 12000 мың теңге сомасында бекітілсін.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8 - тармақ жаңа редакцияда - Павлодар облысы Ертіс аудандық мәслихатының 27.11.2020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256-59-6 </w:t>
      </w:r>
      <w:r>
        <w:rPr>
          <w:rFonts w:ascii="Times New Roman"/>
          <w:b w:val="false"/>
          <w:i w:val="false"/>
          <w:color w:val="ff0000"/>
          <w:sz w:val="28"/>
        </w:rPr>
        <w:t>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Азаматтық қызметшілер болып табылатын және ауылдық елдi мекендерде жұмыс iстейтiн денсаулық сақтау, әлеуметтiк қамсыздандыру, бiлiм беру, мәдениет, спорт, ветеринария, орман шаруашылығы және ерекше қорғалатын табиғи аумақтар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көзделсін.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2020 жылға арналған аудандық бюджеттің атқарылу үдерісінде секвестрге жатпайтын жергілікті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шешімнің орындалуын бақылау Ертіс аудандық мәслихатының бюджет, әлеуметтік саясат және заңдылық жөніндегі тұрақты комиссиясына жүктелсін.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 2020 жылғы 1 қаңтардан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Ертіс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212-50-6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Ертіс аудандық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Павлодар облысы Ертіс аудандық мәслихатының 27.11.2020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256-59-6 </w:t>
      </w:r>
      <w:r>
        <w:rPr>
          <w:rFonts w:ascii="Times New Roman"/>
          <w:b w:val="false"/>
          <w:i w:val="false"/>
          <w:color w:val="ff0000"/>
          <w:sz w:val="28"/>
        </w:rPr>
        <w:t>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қызметтік тұрғын үй, инженерлік-коммуникациялық инфрақұрылымды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объектерді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ауыл шаруашылық, кәсіпкерлік және ветеринария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Аудандардың, облыстық маңызы бар , аудандық маңызы бар қалалардың, кенттердің, ауылдардың, ауылдық округтердің шекарасын белгілеу кезінде жүргізілетін жерге орналастыру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(толық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-1230566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1230566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212-50-6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Ертіс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ауыл шаруашылық, кәсіпкерлік және ветеринария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қәсіпкерлік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212-50-6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Ертіс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ауыл шаруашылық, кәсіпкерлік және ветеринария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қәсіпкерлік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212-50-6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бюджеттің атқарылу үдерісінде</w:t>
      </w:r>
      <w:r>
        <w:br/>
      </w:r>
      <w:r>
        <w:rPr>
          <w:rFonts w:ascii="Times New Roman"/>
          <w:b/>
          <w:i w:val="false"/>
          <w:color w:val="000000"/>
        </w:rPr>
        <w:t>секвестрге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