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ece3d" w14:textId="30ece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Железинка аудандық мәслихатының 2014 жылғы 25 сәуірдегі "Алушылардың жекелеген санаттары үшін атаулы күндер мен мереке күндеріне әлеуметтік көмектің мөлшерлерін белгілеу туралы" № 202-5/27 шешіміне өзгеріс және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аудандық мәслихатының 2019 жылғы 29 қазандағы № 381/6 шешімі. Павлодар облысының Әділет департаментінде 2019 жылғы 13 қарашада № 6601 болып тіркелді. Күші жойылды - Павлодар облысы Железин аудандық мәслихатының 2021 жылғы 8 қаңтардағы № 520/6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Железин аудандық мәслихатының 08.01.2021 № 520/6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№ 504 қаулысымен бекітілген Әлеуметтік көмек көрсетудің, оның мөлшерлерін белгілеудің және мұқтаж азаматтардың жекелеген санаттарының тізбесін айқындаудың үлгілік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Железинка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Железинка аудандық мәслихатының 2014 жылғы 25 сәуірдегі "Алушылардың жекелеген санаттары үшін атаулы күндер мен мереке күндеріне әлеуметтік көмектің мөлшерлерін белгілеу туралы" № 202-5/27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3779 болып тіркелген, 2014 жылғы 7 мамырда "Туған өлке", "Родные просторы" газеттерінде жарияланған) келесі өзгеріс және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үшінші абзац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"Ұлы Отан соғысының қатысушылары мен мүгедектеріне (бұдан әрі – ҰОС) 500000 (бес жүз мың) теңге мөлшерінде;";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абзацпен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"Чернобыль атом электр станциясындағы апаттың зардаптарын жоюға қатысқан тұлғаларға 50000 (елу мың) теңге мөлшерінде.".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Железинка аудандық мәслихатының әлеуметтік-экономикалық дамыту және бюджет мәселелері жөніндегі тұрақты комиссиясына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Еремин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Железин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Лампартер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2019 жылғы "4" қараша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