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bcf33" w14:textId="f2bcf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2020 - 2022 жылдарға арналған Баянауыл ауданының ауылдық округтері және Майқайың кентінің бюджеттері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Баянауыл аудандық мәслихатының 2019 жылғы 30 желтоқсандағы № 304/54 шешімі. Павлодар облысының Әділет департаментінде 2019 жылғы 5 қаңтарда № 6702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75-бабы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тармақшасына, Қазақстан Республикасының 2005 жылғы 8 шілдедегі "Агроөнеркәсіптік кешенді және ауылдық аумақтарды дамытуды мемлекеттік реттеу туралы" Заңының 18-бабы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Баянауыл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2020 - 2022 жылдарға арналған Баянауыл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– қосымшаларға сәйкес, соның ішінде 2020 жылға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748349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20528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727621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754258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-5909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5909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1 - тармақ жаңа редакцияда - Павлодар облысы Баянауыл аудандық мәслихатының 21.12.2020 </w:t>
      </w:r>
      <w:r>
        <w:rPr>
          <w:rFonts w:ascii="Times New Roman"/>
          <w:b w:val="false"/>
          <w:i w:val="false"/>
          <w:color w:val="000000"/>
          <w:sz w:val="28"/>
        </w:rPr>
        <w:t>№ 366/64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2020 - 2022 жылдарға арналған Ақсаң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– қосымшаларға сәйкес, соның ішінде 2020 жылға келесі көлемдерде бекітілсін: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40677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614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479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39584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40677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нөлге тең.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2 - тармақ жаңа редакцияда - Павлодар облысы Баянауыл аудандық мәслихатының 21.12.2020 </w:t>
      </w:r>
      <w:r>
        <w:rPr>
          <w:rFonts w:ascii="Times New Roman"/>
          <w:b w:val="false"/>
          <w:i w:val="false"/>
          <w:color w:val="000000"/>
          <w:sz w:val="28"/>
        </w:rPr>
        <w:t>№ 366/64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2020 - 2022 жылдарға арналған Бірлік ауылдық округінің бюджеті тиісінше 7, 8, 9 – қосымшаларға сәйкес, соның ішінде 2020 жылға келесі көлемдерде бекітілсін: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36547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1611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34936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36547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нөлге тең.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3 - тармақ жаңа редакцияда - Павлодар облысы Баянауыл аудандық мәслихатының 16.09.2020 </w:t>
      </w:r>
      <w:r>
        <w:rPr>
          <w:rFonts w:ascii="Times New Roman"/>
          <w:b w:val="false"/>
          <w:i w:val="false"/>
          <w:color w:val="000000"/>
          <w:sz w:val="28"/>
        </w:rPr>
        <w:t>№ 346/59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2020 - 2022 жылдарға арналған Жаңажол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– қосымшаларға сәйкес, соның ішінде 2020 жылға келесі көлемдерде бекітілсін: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34232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239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33993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34232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нөлге тең.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4 - тармақ жаңа редакцияда - Павлодар облысы Баянауыл аудандық мәслихатының 21.12.2020 </w:t>
      </w:r>
      <w:r>
        <w:rPr>
          <w:rFonts w:ascii="Times New Roman"/>
          <w:b w:val="false"/>
          <w:i w:val="false"/>
          <w:color w:val="000000"/>
          <w:sz w:val="28"/>
        </w:rPr>
        <w:t>№ 366/64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2020 - 2022 жылдарға арналған Жаңатілек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– қосымшаларға сәйкес, соның ішінде 2020 жылға келесі көлемдерде бекітілсін: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30830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246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586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29998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30830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нөлге тең.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5 - тармақ жаңа редакцияда - Павлодар облысы Баянауыл аудандық мәслихатының 21.12.2020 </w:t>
      </w:r>
      <w:r>
        <w:rPr>
          <w:rFonts w:ascii="Times New Roman"/>
          <w:b w:val="false"/>
          <w:i w:val="false"/>
          <w:color w:val="000000"/>
          <w:sz w:val="28"/>
        </w:rPr>
        <w:t>№ 366/64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2020 - 2022 жылдарға арналған Қаратомар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– қосымшаларға сәйкес, соның ішінде 2020 жылға келесі көлемдерде бекітілсін: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30628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458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30170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30628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нөлге тең.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6 - тармақ жаңа редакцияда - Павлодар облысы Баянауыл аудандық мәслихатының 21.12.2020 </w:t>
      </w:r>
      <w:r>
        <w:rPr>
          <w:rFonts w:ascii="Times New Roman"/>
          <w:b w:val="false"/>
          <w:i w:val="false"/>
          <w:color w:val="000000"/>
          <w:sz w:val="28"/>
        </w:rPr>
        <w:t>№ 366/64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2020 - 2022 жылдарға арналған Күркелі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– қосымшаларға сәйкес, соның ішінде 2020 жылға келесі көлемдерде бекітілсін: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36374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1960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34414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36374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нөлге тең.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7 - тармақ жаңа редакцияда - Павлодар облысы Баянауыл аудандық мәслихатының 21.12.2020 </w:t>
      </w:r>
      <w:r>
        <w:rPr>
          <w:rFonts w:ascii="Times New Roman"/>
          <w:b w:val="false"/>
          <w:i w:val="false"/>
          <w:color w:val="000000"/>
          <w:sz w:val="28"/>
        </w:rPr>
        <w:t>№ 366/64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2020 - 2022 жылдарға арналған Құндыкөл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– қосымшаларға сәйкес, соның ішінде 2020 жылға келесі көлемдерде бекітілсін: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147703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320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813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146570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147703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нөлге тең.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8 - тармақ жаңа редакцияда - Павлодар облысы Баянауыл аудандық мәслихатының 21.12.2020 </w:t>
      </w:r>
      <w:r>
        <w:rPr>
          <w:rFonts w:ascii="Times New Roman"/>
          <w:b w:val="false"/>
          <w:i w:val="false"/>
          <w:color w:val="000000"/>
          <w:sz w:val="28"/>
        </w:rPr>
        <w:t>№ 366/64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2020 - 2022 жылдарға арналған Қызылтау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– қосымшаларға сәйкес, соның ішінде 2020 жылға келесі көлемдерде бекітілсін: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33664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288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32376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33664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нөлге тең.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9 - тармақ жаңа редакцияда - Павлодар облысы Баянауыл аудандық мәслихатының 21.12.2020 </w:t>
      </w:r>
      <w:r>
        <w:rPr>
          <w:rFonts w:ascii="Times New Roman"/>
          <w:b w:val="false"/>
          <w:i w:val="false"/>
          <w:color w:val="000000"/>
          <w:sz w:val="28"/>
        </w:rPr>
        <w:t>№ 366/64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2020 - 2022 жылдарға арналған Сәтбаев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 – қосымшаларға сәйкес, соның ішінде 2020 жылға келесі көлемдерде бекітілсін: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39275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781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38494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39275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нөлге тең.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10 - тармақ жаңа редакцияда - Павлодар облысы Баянауыл аудандық мәслихатының 21.12.2020 </w:t>
      </w:r>
      <w:r>
        <w:rPr>
          <w:rFonts w:ascii="Times New Roman"/>
          <w:b w:val="false"/>
          <w:i w:val="false"/>
          <w:color w:val="000000"/>
          <w:sz w:val="28"/>
        </w:rPr>
        <w:t>№ 366/64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2020 - 2022 жылдарға арналған Торайғыр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 – қосымшаларға сәйкес, соның ішінде 2020 жылға келесі көлемдерде бекітілсін: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308279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387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307892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308279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нөлге тең.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11 - тармақ жаңа редакцияда - Павлодар облысы Баянауыл аудандық мәслихатының 21.12.2020 </w:t>
      </w:r>
      <w:r>
        <w:rPr>
          <w:rFonts w:ascii="Times New Roman"/>
          <w:b w:val="false"/>
          <w:i w:val="false"/>
          <w:color w:val="000000"/>
          <w:sz w:val="28"/>
        </w:rPr>
        <w:t>№ 366/64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2020 - 2022 жылдарға арналған Ұзынбұлақ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 xml:space="preserve"> – қосымшаларға сәйкес, соның ішінде 2020 жылға келесі көлемдерде бекітілсін: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36080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264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–1000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34816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36080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нөлге тең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12 - тармақ жаңа редакцияда - Павлодар облысы Баянауыл аудандық мәслихатының 21.12.2020 </w:t>
      </w:r>
      <w:r>
        <w:rPr>
          <w:rFonts w:ascii="Times New Roman"/>
          <w:b w:val="false"/>
          <w:i w:val="false"/>
          <w:color w:val="000000"/>
          <w:sz w:val="28"/>
        </w:rPr>
        <w:t>№ 366/64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2020 - 2022 жылдарға арналған Майқайың кентінің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39</w:t>
      </w:r>
      <w:r>
        <w:rPr>
          <w:rFonts w:ascii="Times New Roman"/>
          <w:b w:val="false"/>
          <w:i w:val="false"/>
          <w:color w:val="000000"/>
          <w:sz w:val="28"/>
        </w:rPr>
        <w:t xml:space="preserve"> – қосымшаларға сәйкес, соның ішінде 2020 жылға келесі көлемдерде бекітілсін: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617246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23030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594022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622400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-5154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5154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13 - тармақ жаңа редакцияда - Павлодар облысы Баянауыл аудандық мәслихатының 21.12.2020 </w:t>
      </w:r>
      <w:r>
        <w:rPr>
          <w:rFonts w:ascii="Times New Roman"/>
          <w:b w:val="false"/>
          <w:i w:val="false"/>
          <w:color w:val="000000"/>
          <w:sz w:val="28"/>
        </w:rPr>
        <w:t>№ 366/64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2020 жылға арналған ауылдық округтері мен Майкайың кентінің бюджеттеріне аудандық бюджеттен бөлінген бюджеттік субвенциялардың жалпы сомасы 842085 мың теңге мөлшерінде ескерілсін, соның ішінде: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Баянауыл ауылдық округі – 258250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Ақсаң ауылдық округі – 30319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Бірлік ауылдық округі – 25482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Жаңажол ауылдық округі – 25854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Жаңатілек ауылдық округі – 22738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Қаратомар ауылдық округі – 22679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Күркелі ауылдық округі – 26146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Құндыкөл ауылдық округі – 24253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Қызылтау ауылдық округі – 24849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Сәтбаев ауылдық округі – 26073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Торайғыр ауылдық округі – 31874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Ұзынбұлақ ауылдық округі – 23650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Майқайың кенті – 299918 мың теңге.</w:t>
      </w:r>
    </w:p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Азаматтық қызметшілер болып табылатын және ауылдық елдi мекендерде жұмыс iстейтiн денсаулық сақтау, әлеуметтiк қамсыздандыру, бiлiм беру, мәдениет, спорт, ветеринария, орман шаруашылығы және ерекше қорғалатын табиғи аумақтар саласындағы мамандарға, сондай-ақ жергілікті бюджеттерден қаржыландырылатын мемлекеттік ұйымдарда жұмыс істейтін аталған мамандарға қызметтiң осы түрлерiмен қалалық жағдайда айналысатын мамандардың мөлшерлемелерімен салыстырғанда жиырма бес пайызға жоғарылатылған айлықақылар мен тарифтiк мөлшерлемелер көзделсін.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Шешімнің орындалуын бақылау аудандық мәслихаттың әлеуметтік-экономикалық даму мәселелері, бюджетті жоспарлау және әлеуметтік саясат жөніндегі тұрақты комиссиясына жүктелсін.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Осы шешім 2020 жылғы 1 қаңтардан бастап қолданысқа енгізіледі.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төрағасы, Баянауыл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Қасен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30 желтоқсаны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304/54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Баянауыл ауылдық округінің</w:t>
      </w:r>
      <w:r>
        <w:br/>
      </w:r>
      <w:r>
        <w:rPr>
          <w:rFonts w:ascii="Times New Roman"/>
          <w:b/>
          <w:i w:val="false"/>
          <w:color w:val="000000"/>
        </w:rPr>
        <w:t>бюджеті (өзгерiстермен)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1 - қосымша жаңа редакцияда - Павлодар облысы Баянауыл аудандық мәслихатының 21.12.2020 </w:t>
      </w:r>
      <w:r>
        <w:rPr>
          <w:rFonts w:ascii="Times New Roman"/>
          <w:b w:val="false"/>
          <w:i w:val="false"/>
          <w:color w:val="ff0000"/>
          <w:sz w:val="28"/>
        </w:rPr>
        <w:t>№ 366/64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748349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727621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727621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727621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мемлекеттік тұрғын үй қорының сақталуын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304/54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Баянауыл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274131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254374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254374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254374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304/54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Баянауыл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260436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260436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260436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304/54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2020 жылға арналған Ақсаң ауылдық округінің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бюджеті (өзгерiстермен)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4 - қосымша жаңа редакцияда - Павлодар облысы Баянауыл аудандық мәслихатының 21.12.2020 </w:t>
      </w:r>
      <w:r>
        <w:rPr>
          <w:rFonts w:ascii="Times New Roman"/>
          <w:b w:val="false"/>
          <w:i w:val="false"/>
          <w:color w:val="ff0000"/>
          <w:sz w:val="28"/>
        </w:rPr>
        <w:t>№ 366/64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304/54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Ақсаң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304/54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Ақсаң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304/54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</w:tbl>
    <w:bookmarkStart w:name="z26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Бірлік ауылдық округінің бюджеті</w:t>
      </w:r>
      <w:r>
        <w:br/>
      </w:r>
      <w:r>
        <w:rPr>
          <w:rFonts w:ascii="Times New Roman"/>
          <w:b/>
          <w:i w:val="false"/>
          <w:color w:val="000000"/>
        </w:rPr>
        <w:t>(өзгерiстермен)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7 -қосымша жаңа редакцияда - Павлодар облысы Баянауыл аудандық мәслихатының 16.09.2020 </w:t>
      </w:r>
      <w:r>
        <w:rPr>
          <w:rFonts w:ascii="Times New Roman"/>
          <w:b w:val="false"/>
          <w:i w:val="false"/>
          <w:color w:val="ff0000"/>
          <w:sz w:val="28"/>
        </w:rPr>
        <w:t>№ 346/59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304/54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Бірлік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304/54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Бірлік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304/54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2020 жылға арналған Жаңажол ауылдық округінің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бюджеті (өзгерiстермен)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10 - қосымша жаңа редакцияда - Павлодар облысы Баянауыл аудандық мәслихатының 21.12.2020 </w:t>
      </w:r>
      <w:r>
        <w:rPr>
          <w:rFonts w:ascii="Times New Roman"/>
          <w:b w:val="false"/>
          <w:i w:val="false"/>
          <w:color w:val="ff0000"/>
          <w:sz w:val="28"/>
        </w:rPr>
        <w:t>№ 366/64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304/54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Жаңажол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304/54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Жаңажол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304/54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2020 жылға арналған Жаңатілек ауылдық округінің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бюджеті (өзгерiстермен)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13 - қосымша жаңа редакцияда - Павлодар облысы Баянауыл аудандық мәслихатының 21.12.2020 </w:t>
      </w:r>
      <w:r>
        <w:rPr>
          <w:rFonts w:ascii="Times New Roman"/>
          <w:b w:val="false"/>
          <w:i w:val="false"/>
          <w:color w:val="ff0000"/>
          <w:sz w:val="28"/>
        </w:rPr>
        <w:t>№ 366/64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304/54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Жаңатілек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304/54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Жаңатілек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304/54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2020 жылға арналған Қаратомар ауылдық округінің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бюджеті (өзгерiстермен)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16 - қосымша жаңа редакцияда - Павлодар облысы Баянауыл аудандық мәслихатының 21.12.2020 </w:t>
      </w:r>
      <w:r>
        <w:rPr>
          <w:rFonts w:ascii="Times New Roman"/>
          <w:b w:val="false"/>
          <w:i w:val="false"/>
          <w:color w:val="ff0000"/>
          <w:sz w:val="28"/>
        </w:rPr>
        <w:t>№ 366/64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304/54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Қаратомар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304/54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Қаратомар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304/54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2020 жылға арналған Күркелі ауылдық округінің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бюджеті (өзгерiстермен)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19 - қосымша жаңа редакцияда - Павлодар облысы Баянауыл аудандық мәслихатының 21.12.2020 </w:t>
      </w:r>
      <w:r>
        <w:rPr>
          <w:rFonts w:ascii="Times New Roman"/>
          <w:b w:val="false"/>
          <w:i w:val="false"/>
          <w:color w:val="ff0000"/>
          <w:sz w:val="28"/>
        </w:rPr>
        <w:t>№ 366/64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304/54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Күркелі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304/54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Күркелі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бiлiм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304/54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2020 жылға арналған Құндыкөл ауылдық округінің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бюджеті (өзгерiстермен)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22 - қосымша жаңа редакцияда - Павлодар облысы Баянауыл аудандық мәслихатының 21.12.2020 </w:t>
      </w:r>
      <w:r>
        <w:rPr>
          <w:rFonts w:ascii="Times New Roman"/>
          <w:b w:val="false"/>
          <w:i w:val="false"/>
          <w:color w:val="ff0000"/>
          <w:sz w:val="28"/>
        </w:rPr>
        <w:t>№ 366/64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304/54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Құндыкөл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304/54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Құндыкөл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304/54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2020 жылға арналған Қызылтау ауылдық округінің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бюджеті (өзгерiстермен)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25 - қосымша жаңа редакцияда - Павлодар облысы Баянауыл аудандық мәслихатының 21.12.2020 </w:t>
      </w:r>
      <w:r>
        <w:rPr>
          <w:rFonts w:ascii="Times New Roman"/>
          <w:b w:val="false"/>
          <w:i w:val="false"/>
          <w:color w:val="ff0000"/>
          <w:sz w:val="28"/>
        </w:rPr>
        <w:t>№ 366/64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304/54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Қызылтау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304/54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Қызылтау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304/54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2020 жылға арналған Сәтбаев ауылдық округінің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бюджеті (өзгерiстермен)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28 - қосымша жаңа редакцияда - Павлодар облысы Баянауыл аудандық мәслихатының 21.12.2020 </w:t>
      </w:r>
      <w:r>
        <w:rPr>
          <w:rFonts w:ascii="Times New Roman"/>
          <w:b w:val="false"/>
          <w:i w:val="false"/>
          <w:color w:val="ff0000"/>
          <w:sz w:val="28"/>
        </w:rPr>
        <w:t>№ 366/64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304/54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Сәтбаев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304/54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Сәтбаев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304/54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2020 жылға арналған Торайғыр ауылдық округінің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бюджеті (өзгерiстермен)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31 - қосымша жаңа редакцияда - Павлодар облысы Баянауыл аудандық мәслихатының 21.12.2020 </w:t>
      </w:r>
      <w:r>
        <w:rPr>
          <w:rFonts w:ascii="Times New Roman"/>
          <w:b w:val="false"/>
          <w:i w:val="false"/>
          <w:color w:val="ff0000"/>
          <w:sz w:val="28"/>
        </w:rPr>
        <w:t>№ 366/64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308279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307892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307892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307892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304/54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Торайғыр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304/54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Торайғыр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304/54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2020 жылға арналған Ұзынбұлақ ауылдық округінің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бюджеті (өзгерiстермен)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34 - қосымша жаңа редакцияда - Павлодар облысы Баянауыл аудандық мәслихатының 21.12.2020 </w:t>
      </w:r>
      <w:r>
        <w:rPr>
          <w:rFonts w:ascii="Times New Roman"/>
          <w:b w:val="false"/>
          <w:i w:val="false"/>
          <w:color w:val="ff0000"/>
          <w:sz w:val="28"/>
        </w:rPr>
        <w:t>№ 366/64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304/54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Ұзынбұлақ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304/54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Ұзынбұлақ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304/54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2020 жылға арналған Майқайың кентінің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бюджеті (өзгерiстермен)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37 - қосымша жаңа редакцияда - Павлодар облысы Баянауыл аудандық мәслихатының 21.12.2020 </w:t>
      </w:r>
      <w:r>
        <w:rPr>
          <w:rFonts w:ascii="Times New Roman"/>
          <w:b w:val="false"/>
          <w:i w:val="false"/>
          <w:color w:val="ff0000"/>
          <w:sz w:val="28"/>
        </w:rPr>
        <w:t>№ 366/64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617246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594022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594022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594022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304/54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Майқайың кентінің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315882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298263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304/54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Майқайың кентінің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319825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301349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301349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301349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