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1ef0" w14:textId="6121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2018 жылғы 29 желтоқсандағы "Ақтоғай ауылдық округінің 2019 - 2021 жылдарға арналған бюджеті туралы" № 224/43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2019 жылғы 25 шілдедегі № 251/52 шешімі. Павлодар облысының Әділет департаментінде 2019 жылғы 29 шілдеде № 6490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2018 жылғы 29 желтоқсандағы "Ақтоғай ауылдық округінің 2019 - 2021 жылдарға арналған бюджеті туралы" № 224/43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6225 болып тіркелген, 2019 жылғы 14 қаңтарда Қазақстан Республикасының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"101854" сандары "157920"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"17600" сандары "21252"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"1600" сандары "3484"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"82654" сандары "133184"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"101854" сандары "163143"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"нөлге тең" деген сөздерді "-5223" деген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"нөлге тең" деген сөздерді "5223" деген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"21754" сандары "72284"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мәслихатының бюджеттік саясат және аумақтың экономикалық дамуы жөніндегі тұрақты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жылдың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Дисенова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 № 251/52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224/43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ауылдық округінің 2019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1158"/>
        <w:gridCol w:w="632"/>
        <w:gridCol w:w="7317"/>
        <w:gridCol w:w="23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157920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1135"/>
        <w:gridCol w:w="1745"/>
        <w:gridCol w:w="1745"/>
        <w:gridCol w:w="3579"/>
        <w:gridCol w:w="2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163143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48447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48447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48447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47727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-5223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