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49f7" w14:textId="9af4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Екібастұз қаласының жайылым айналымдарының ұсынылатын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2019 жылғы 12 маусымдағы № 524/6 қаулысы. Павлодар облысының Әділет департаментінде 2019 жылғы 13 маусымда № 6415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Екібастұз қаласы әкімдігінің 25.02.2025 </w:t>
      </w:r>
      <w:r>
        <w:rPr>
          <w:rFonts w:ascii="Times New Roman"/>
          <w:b w:val="false"/>
          <w:i w:val="false"/>
          <w:color w:val="ff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Екібастұз қаласының жайылым айналымдарының ұсынылатын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Екібастұз қаласы әкімдігінің 25.02.2025 </w:t>
      </w:r>
      <w:r>
        <w:rPr>
          <w:rFonts w:ascii="Times New Roman"/>
          <w:b w:val="false"/>
          <w:i w:val="false"/>
          <w:color w:val="00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Х. А. Хабылбековке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Екібастұз қаласының</w:t>
      </w:r>
      <w:r>
        <w:br/>
      </w:r>
      <w:r>
        <w:rPr>
          <w:rFonts w:ascii="Times New Roman"/>
          <w:b/>
          <w:i w:val="false"/>
          <w:color w:val="000000"/>
        </w:rPr>
        <w:t>жайылым айналымдарының ұсынылатын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Павлодар облысы Екібастұз қаласы әкімдігінің 25.02.2025 </w:t>
      </w:r>
      <w:r>
        <w:rPr>
          <w:rFonts w:ascii="Times New Roman"/>
          <w:b w:val="false"/>
          <w:i w:val="false"/>
          <w:color w:val="ff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