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5bde1" w14:textId="e85b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қаласында 2019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әкімдігінің 2019 жылғы 27 наурыздағы № 327/1 қаулысы. Павлодар облысының Әділет департаментінде 2019 жылғы 1 сәуірде № 6282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Павлодар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қаласында 2019 жылға арналған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С. Н. Мұқановқа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Күмпекеев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"27"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327/1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қаласында 2019 жылға арналған мектепке дейінгі тәрбиемен оқытуға</w:t>
      </w:r>
      <w:r>
        <w:br/>
      </w:r>
      <w:r>
        <w:rPr>
          <w:rFonts w:ascii="Times New Roman"/>
          <w:b/>
          <w:i w:val="false"/>
          <w:color w:val="000000"/>
        </w:rPr>
        <w:t>мемлекеттік білім беру тапсырысының,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тамақтану үшін ата-ананың айына ақы төлеу мөлшері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орташа құны кем дегенде (теңге)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әкімдігі, Павлодар қаласы білім беру бөлімінің "Павлодар қаласының № 2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 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3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4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әкімдігі, Павлодар қаласы білім беру бөлімінің "Павлодар қаласының № 5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6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әкімдігі, Павлодар қаласы білім беру бөлімінің "Павлодар қаласының № 7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8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9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 әкімдігі Павлодар қаласы білім беру бөлімінің "Павлодар қаласының № 10 сәбилер бақшасы – "ZamanStar" білім беру дамыту орталығы" мемлекеттік қазыналық коммуналдық кәсіпорны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11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"№ 12 мемлекеттік тілде оқытатын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сөйлеу қабілеті бұзылған балаларға арналған түзетулік үлгідегі № 14 бала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Ленин кенті әкімі аппаратының "Ленин кентінің № 15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16 сәбилер бақшасы" мемлекеттік қазыналық коммуналдық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17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18 сәбилер бақшасы" мемлекеттік қазыналық коммуналдық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19 сәбилер бақшасы" мемлекеттік қазыналық коммуналдық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Кенжекөл ауылдық округі әкімі аппаратының "Кенжекөл ауылының "№ 20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21 сәбилер бақшасы" мемлекеттік қазыналық коммуналдық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туберкулез жұқтырған балаларға арналған санаторлық үлгідегі № 22 сәбилер бақшасы" мемлекеттік қазыналық коммуналдық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23 сәбилер бақшасы" мемлекеттік қазыналық коммуналдық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 әкімдігі Павлодар қаласы білім беру бөлімінің "Павлодар қаласының № 24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25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cөйлеу қабілеттері бұзылған балаларға арналған № 26 арнайы балабақшасы"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27 сәбилер бақшасы" мемлекеттік қазыналық коммуналдық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28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 № 29 сәбилер бақшасы – "Мерей" білім беру-дамыту орталығы"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30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31 сәбилер бақшасы" мемлекеттік қазыналық коммуналдық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32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33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34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35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Ленин кенті әкімі аппаратының "Ленин кентінің шағын мектепке дейінгі білім беретін ұйым № 36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37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38 сәбилер бақшасы" мемлекеттік қазыналық коммуналдық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ой-өрісі бұзылған балаларға арналған түзетулік үлгідегі № 39 балабақшасы"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40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41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42 мектепке дейінгі гимназиясы"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43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44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45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46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Мойылды ауылы әкімі аппаратының "Мойылды ауылының № 47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48 санаторлық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49 санаторлық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50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51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52 арнайы балабақшасы"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53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54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55 сәбилер бақшасы-Ерте дамыту орталығы"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мамандандырылған үлгідегі № 56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57 сәбилер бақшасы-Көптілде тәрбиелеу орталығы"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 әкімдігі Павлодар қаласы білім беру бөлімінің "Павлодар қаласының № 72 сәбилер бақшасы" мемлекеттік қазыналық коммуналдық кәсіпорыны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79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көру қабілеті бұзылған балаларға арналған мамандандырылған үлгідегі № 82 сәбилер бақшасы" мемлекеттік қазыналық коммуналдық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84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85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86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93 сәбилер бақшасы" мемлекеттік қазыналық коммуналдық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96 сәбилер бақшасы – "Радуга" үйлесімді даму Орталығы"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102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104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 әкімдігі Павлодар қаласы білім беру бөлімінің "Павлодар қаласының № 111 сәбилер бақшасы" мемлекеттік қазыналық коммуналдық кәсіпорны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112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115 сәбилер бақшасы" мемлекеттік қазыналық коммуналдық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116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ауылы әкімі аппаратының "Павлодар ауылының № 117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"№ 120 – мемлекеттік тілде оқытатын этномәдени тәрбие беру орталығы –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121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122 мектепке дейінгі гимназиясы" мемлекеттік қазыналық коммуналдық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126 сәбилер бақшасы – балалардың эстетикалық даму орталығы"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"Smart kid" Бала-бақшасы Жауапкершілігі шектеулі серіктестігі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"Лингва" жауапкершілігі шектеулі серіктестігі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"Жеке Бөбекжай "СОЛНЫШКО" мекемесі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Оңалту Орталығы" Мүгедек қоғамдық бірлестігі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"Игілік" балалар сауықтыру-дамыту орталығы" жауапкершілігі шектеулі серіктестігі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"Мини-центр развития детей "Асем-Ай" жауапкершілігі шектеулі серіктестігі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"Инара" Балаларды дамыту орталығы жауапкершілігі шектеулі серіктестігі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"Baby Star KZ" Жауапкершілігі шектеулі серіктестігі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1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2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5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11 модульдік үлгідегі жалпы орта білім беру бейіндік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Қалижан Бекқожин атындағы № 12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13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14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18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19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24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25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26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27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29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30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31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36 экологиялық бағыттағы жалпы орта білім беру бейіндік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40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41 денешынықтыру-сауықтыру бағытындағы жалпы орта білім беру бейіндік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Мұхтар Әуезов атындағы № 42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Жетекші орта жалпы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