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7c46" w14:textId="ed47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облыстық мәслихатының 2018 жылғы 14 маусымдағы "Қосымша дәрі-дәрмекпен қамтамасыз ету туралы" № 236/22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2019 жылғы 8 қарашадағы № 416/35 шешімі. Павлодар облысының Әділет департаментінде 2019 жылғы 15 қарашада № 6605 болып тіркелді. Күші жойылды – Павлодар облыстық мәслихатының 2021 жылғы 22 сәуірдегі № 21/3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облыстық мәслихатының 22.04.2021 № 21/3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2009 жылғы 18 қыркүйектегі "Халық денсаулығы және денсаулық сақтау жүйесі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облыстық мәслихатының 2018 жылғы 14 маусымдағы "Қосымша дәрі-дәрмекпен қамтамасыз ету туралы" № 236/22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кұқықтық актілерді мемлекеттік тіркеу тізілімінде № 5997 болып тіркелген, 2018 жылғы 26 маусымда Қазақстан Республикасы нормативтік құқықтық актілерінің Эталондық бақылау банкінде электрондық түрде жарияланған) келесі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11, 12 жолдармен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7"/>
        <w:gridCol w:w="2528"/>
        <w:gridCol w:w="7515"/>
      </w:tblGrid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Көмейдің стенозы (тарылуы)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"Colistin";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"Флуимуцил";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"Пульмикорт";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"Беродуал";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"Адреналин";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"Оттегі аппараты";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"Манжетсіз трахеостомиялық түтік";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"Вакуумдық бақылаумен аспирациялық катетор";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"Жылу-ылғалды алмастырғыш";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"Дыбыстық клапандар";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"Саусақтың пульсоксиметрі";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"Дәке тампондары";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"Трахеостомаға бітеуіштері";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"Желіден портативті сорғыш";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"Бекіту таспалары";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"Компрессорлар мен майлықтар";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"Шприцтер".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 (глютендік энтеропатия)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"Глютенсіз ұн";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"Глютенсіз қоспа";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"Глютенсіз вафли (кекстер)";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"Глютенсіз печенье";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"Глютенсіз макарондар";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"Глютенсіз томат тұздығы";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"Глютенсіз йогурт".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әлеуметтік және мәдени даму мәселелері жөніндегі тұрақты комиссиясына жүктелсін.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Бексейітова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