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a0245" w14:textId="49a02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2019 жылғы 4 сәуірдегі "2019 жылға субсидияланатын тыңайтқыштар түрлерінің тізбесін және субсидиялар нормаларын бекіту туралы" № 85/2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2019 жылғы 29 тамыздағы № 257/2 қаулысы. Павлодар облысының Әділет департаментінде 2019 жылғы 29 тамызда № 6527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Ауыл шаруашылығы министрінің 2015 жылғы 6 сәуірдегі № 4-4/305 бұйрығымен бекітілген Тыңайтқыштардың құнын (органикалық тыңайтқыштарды қоспағанда) субсидиялау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 әкімдігінің 2019 жылғы 4 сәуірдегі "2019 жылға субсидияланатын тыңайтқыштар түрлерінің тізбесін және субсидиялар нормаларын бекіту туралы" № 85/2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6289 болып тіркелген, 2019 жылғы 11 сәуірде Қазақстан Республикасы нормативтiк құқықтық актілерiнiң эталондық бақылау банкiнде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облысының ауыл шаруашылығы басқармасы" мемлекеттік мекемесі заңнамамен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аумақтық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Павлодар облысы әкімдігінің интернет-ресурсында орналастыруды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облыс әкімінің орынбасары А. С. Батановқа жүктелсiн.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 " 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"4"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85/2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субсидияланатын тыңайтқыштар</w:t>
      </w:r>
      <w:r>
        <w:br/>
      </w:r>
      <w:r>
        <w:rPr>
          <w:rFonts w:ascii="Times New Roman"/>
          <w:b/>
          <w:i w:val="false"/>
          <w:color w:val="000000"/>
        </w:rPr>
        <w:t>түрлерінің тізбесі және сатушыдан сатып алынған тыңайтқыштардың</w:t>
      </w:r>
      <w:r>
        <w:br/>
      </w:r>
      <w:r>
        <w:rPr>
          <w:rFonts w:ascii="Times New Roman"/>
          <w:b/>
          <w:i w:val="false"/>
          <w:color w:val="000000"/>
        </w:rPr>
        <w:t>1 тоннасына (килограмм, литр) субсидиялар нормалары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1"/>
        <w:gridCol w:w="3716"/>
        <w:gridCol w:w="6770"/>
        <w:gridCol w:w="107"/>
        <w:gridCol w:w="1109"/>
      </w:tblGrid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тыңайтқыштардың түрлерi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Тыңайтқыштағы пәрменді заттар құрамы, 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бірлікке арналған субсидиялардың нормалары,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Азоттық тыңайтқыштар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</w:t>
            </w:r>
          </w:p>
        </w:tc>
        <w:tc>
          <w:tcPr>
            <w:tcW w:w="6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Аммиакты селитра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аммиакты селитра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аммоний сульфаты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аммоний сульфаты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маркалы түйіршіктелген аммоний сульфаты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аммоний сульфаты (түрлендірілген минералды тыңайтқыш)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21% N+24%S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карбамид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карбамид (түрлендірілген минералды тыңайтқыш)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тыңайтқыштар КАС +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O-0,052,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-0,046, Fe-0,04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 тыңайтқыштары (КАС)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 маркалы сұйық азот тыңайтқыштары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 тыңайтқыштары (КАС)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аммонийлы-6,8,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нитратты-6,8,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амидты-13,5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тыңайтқыштар "КАС-PS"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 Р-1, S-1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 тыңайтқыштар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 суперфосфат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Шилісай кен орнының форфоритті концентраты мен ұны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- супрефос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-24, Ca-14, Mg-0,5,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Калийлі тыңайтқыштар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Электролитты хлорлы калий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0-48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хлорлы калий (түрлендірілген минералды тыңайтқыш)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Solumop маркалы калий хлориды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O-42, KCl-65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күкірт қышқылды калий (калий сульфаты)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O-53,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калий Сульфаты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(күкірт қышқылды калий)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O-51,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O-51,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(Krista SOP)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O-52,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(Yara Tera Krista SOP)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O-52,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күкірт қышқылды калий ( түрлендірілген минералды тыңайтқыш)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тазартылған күкірт қышқылды калий (калий сульфаты)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калий сульфаты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0-50,5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(күкіртқышқылды калий)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O-52,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тыңайтқыштар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Фосфорлы-калийлі тыңайтқыштар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Р-27, К-4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Р-27, К-5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15:15:15 маркалы нитроаммофоска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азотты-фосфорлы-калийлі тыңайтқыш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(диаммофоска)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NPK-тыңайтқыш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кешенді минералды тыңайтқыш (NPK-тыңайтқыш)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NPK-тыңайтқыш, азотты-фосфорлы-калийлі тыңайтқыш-нитроаммофоска (азофоска)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нитроаммофоска (азофоска)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1:1:1 (16:16:16) маркалы нитроаммофоска (азофоска) азотты-қышқылды ыдырау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 маркалы NPK-тыңайтқыш, азотты-фосфорлы-калийлі тыңайтқыш-нитроаммофоска (азофоска)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16:16:16 маркалы кешенді азотты-фосфорлы-калийлі тыңайтқыш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16:16:16 маркалы нитроаммофоска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(түрлендірілген минералды тыңайтқыш) нитроаммофоска 16:16:16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азотты-фосфорлы-калийлі минералды тыңайтқыш (NPK тыңайтқыш қоспалары)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P-14,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10:20:20 маркалы азотты-фосфорлы-калийлі тыңайтқыш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P-20, K- 20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13:19:19 маркалы азотты-фосфорлы-калийлі тыңайтқыш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14:14:23 маркалы нитроаммофоска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нитроаммофоска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азотты-фосфорлы-калийлі тыңайтқыш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Азот-фосфор-калийлі тыңайтқыш NPK-1 (диаммофоска)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23:13:8 маркалы нитроаммофоска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8:20:30 маркалы азотты-фосфорлы-калийлі тыңайтқыш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K- 30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14:14:23 маркалы нитроаммофоска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Mg-1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23:13:8 маркалы нитроаммофоска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азотты-фосфорлы-калийлі тыңайтқыш (диаммофоска)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түйіршік құрамды нитроаммофоска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NPK 20:10:10+S маркалы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O-10, S-4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азот-фосфор-калий-күкірті бар тыңайтқыш, (NPKS-тыңайтқыш)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-9,6,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О-8,0,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-12,0, СаО-10,2, MgO-0,5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42092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А, Б, В маркалы құрамында азот-фосфор-күкірті бар тыңайтқыш, (NPS-тыңайтқыш)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аммонийлы- 6,0,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-11,0,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-15,0, СаО-14,0, MgO-0,25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фосфор-калий бар тыңайтқыш (PK-тыңайтқыш)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О-8,0, СаО-13,2, MgO-0,45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фосфор-калий-күкірті бар тыңайтқыш (PKS-тыңайтқыш)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-13,1,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О-7,0, SО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-7,0, СаО-13,3, MgО-0,4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28527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фосфор-күкірті бар тыңайтқыш (PS-тыңайтқыш)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-11,0,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СаО-13,5, MgO-0,45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23592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 = 20:20+14 маркалы азот-фосфор-күкірт құрамды тыңайтқыш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маркалы азот-фосфор-күкірт құрамды күрделі тыңайтқыш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маркалы азот-фосфор-күкірт құрамды күрделі тыңайтқыш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Азот-фосфор-күкірт құрамды күрделі тыңайтқыш (NP+S-тыңайтқыш)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NP+S=16:20+12 маркалы азот-фосфор-күкірт құрамды тыңайтқыш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азот-фосфор-күкірт құрамды тыңайтқыш (түрлендірілген минералды тыңайтқыш)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азот-фосфор-күкірт құрамды тыңайтқыш (түрлендірілген минералды тыңайтқыш)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-24, СаО-14, Mg-0,5, SО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суда еритін А маркалы моноаммонийфосфат</w:t>
            </w:r>
          </w:p>
        </w:tc>
        <w:tc>
          <w:tcPr>
            <w:tcW w:w="6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Жемшөптік моноаммонийфосфат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(МАР)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кристалды А, Б маркалы моноаммонийфосфат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кристалды А, Б маркалы моноаммонийфосфат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тазартылған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Тыңайтатын диаммонийфосфат 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P-47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монокалий фосфат</w:t>
            </w:r>
          </w:p>
        </w:tc>
        <w:tc>
          <w:tcPr>
            <w:tcW w:w="6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 фосфат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монокалийфосфат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калий монофосфаты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-51,46-51,5,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0-33,8-34,0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MKP тыңайтқыш (монокалий фосфат)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 MKP тыңайтқыш (монокалий фосфат)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 фосфат NPK тыңайтқыш 0-52-34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-52,03,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0-34,26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 тыңайтқыш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монофосфаты Haifa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"МЭРС" микротыңайтқышы" құрамында микроэлементтері бар қоректендіретін ерітінділер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фитоқосылыс Fe-2,5, фитоқосылыс Mo-2,0, фитоқосылыс Cu-1,0, фитоқосылыс Zn-2,5, фитоқосылыс Mn- 1,0, фитоқосылыс Сo-0,5, фитоқосылыс B-0,5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 Liva Calcinit (кальций нитраты)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-14,4, CaO-26,5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Концентратты кальций нитраты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CaO-32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 кальций нитраты (кальцийлы селитра)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N-14,9, CaO-27,0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кальций нитраты (кальцийлы селитра)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N-14,5, CaO-26,3, B-0,3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маркалы кальций нитраты (кальцийлы селитра)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N-13,9,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O-3,0, CaO-26,0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 маркалы кальций нитраты (кальцийлы селитра)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N-12,0, CaO-23,8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кальций нитраты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Ca-18,8,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-14,4, 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-1,1, CaO-26,3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Кальцийлы селитра Haifa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-1,1,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Kristalon Special 18-18-18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-3,3,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-4,9, N карбамидті-9,8,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O-18, MgO-3,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B-0,025, Cu-0,01, Fe-0,07, Mn-0,04, Zn-0,025, Mo-0,004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Kristalon Red 12-12-36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-1,9,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O-36, MgO-1,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-2,5, B-0,025, Cu-0,01,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Kristalon Yellow 13-40-13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-8,6,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O-13, B-0,025,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Cu-0,01, Fe-0,07, Mn-0,04,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Kristalon Cucumber 14-11-31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-7, N карбамидті-7,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O-31, MgO-2,5,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B-0,02, Cu-0,01,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Fe-0,15, Mn-0,1, Zn-0,01,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суда еритін микроэлементтермен NPK тыңайтқыш Yara Kristalon Brown 3-11-38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O-38, MgO-4,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Brown 3-11-38 (Кристалон қоңыр)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O-38, MgO-4,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D12 Темір хелаты DTPA тыңайтқышы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D12 Темір хелаты DTPA тыңайтқышы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Q40 Темір хелаты EDDHA тыңайтқышы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Q40 Темір хелаты EDDHA тыңайтқышы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"Хелат Fe-13" маркалы хелатты тыңайтқыштар Ультрамаг кристалды микроэлементтер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Zn15 Мырыш хелаты EDTA тыңайтқышы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Zn15 Мырыш хелаты EDTA тыңайтқышы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"Хелат Zn-15" маркалы хелатты тыңайтқыштар Ультрамаг кристалды микроэлементтер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Mn13 Марганец хелаты EDTA тыңайтқышы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Mn13 Марганец хелаты EDTA тыңайтқышы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"Хелат Mn-13" маркалы хелатты тыңайтқыштар Ультрамаг кристалды микроэлементтер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Cu15 Мыс хелаты EDTA тыңайтқышы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Cu15 Мыс хелаты EDTA тыңайтқышы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"Хелат Cu-15" маркалы хелатты тыңайтқыштар Ультрамаг кристалды микроэлементтер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Rexolin Ca10 тыңайтқышы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Rexolin Ca10 тыңайтқышы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Stopit тыңайтқышы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Са-12 + адьюванттар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APN тыңайтқышы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APN тыңайтқышы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ABC тыңайтқышы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O-12, MgO-3,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Cu-1,5, Fe-4, Mn-4,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Zn-1,5, Mo-0,1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ABC тыңайтқышы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O-12, MgO-3,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Cu-1,5, Fe-4, Mn-4,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Zn-1,5, Mo-0,1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Tenso Coctail тыңайтқышы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Tenso Coctail тыңайтқышы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Brassitrel тыңайтқышы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MgO-8,3, SО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-28,75, B-8, Vn-7, Mo-0,4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AGRIPHOS тыңайтқышы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-29,1,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0-6,4, Cu-1, Fe-0,3, Mn-1,4, Zn-1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ZINTRAC 700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MOLYTRAC 250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-15,3, Mo-15,3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BORTRAC 150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KOMBIPHOS тыңайтқышы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-29,7 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O-5,1, MgO-4,5, Mn-0,7, Zn-0,34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 7-сулы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MgO-16,4, S-12,9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 (Кristа MgS)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O-16,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 (Yara Tera Кristа MgS)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O-16,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 күкірт қышқылды магний (магний сульфаты)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MgO-29,7, S-23,5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күкірт қышқылды магний (магний сульфаты)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MgO-28,1, S-22,4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маркалы күкірт қышқылды магний (магний сульфаты)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магний сульфаты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O-98,0-98,2,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Кristа К Plus (калий нитраты) тыңайтқышы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-13,7,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O-46,3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Кristа К Plus (калий нитраты) тыңайтқышы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-13,7,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азотқышқылды калий (калий нитраты)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Азотқышқылды калий (калий нитраты)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калий нитраты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Калийлы селитра Multi-K GG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 маркалы техникалы калийлы селитра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N-13,9,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 - 46,7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Азотқышқылды калий (калий нитраты)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Кristа MАG (магний нитраты) тыңайтқышы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-11, MgO-15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Кristа MАG (магний нитраты) тыңайтқышы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-11, MgO-15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нитраты (магнийлы селитра)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N-11,1, MgO-15,5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қышқылды магний 6-сулы (магнийлы селитра)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MgO-15,5, N-11,1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Black Jak тыңайтқышы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қышқылдары-19-21, фульвоқышқылдары-3-5, ульмин қышқылдары және гумин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foliar тыңайтқышы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түрдегі аминоқышқылдары-9,3, N-2,1, B-0,02, Zn-0,07, Mn-0,04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complex тыңайтқышы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түрдегі аминоқышқылдары-20, N-5,5, B-1,5, Zn-0,1, Mn-0,1, Fe-1,0, Mg-0,8, Mo-0,001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Millerplex тыңайтқышы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0-3, теңіз балдырларының сіріндісі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ТМ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Azos 300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ТМ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Хлорсыз кешенді минералды тыңайтқыш Yara Mila Complex 12-11-18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O-18, MgO-2,7,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-20, B-0,015, Mn-0,02, Zn-0,02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 "Бастапқы" маркасы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аминоқышқылдары-5,5, полисахаридтер-7,0, N-4,5,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-5,0,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О- 2,5, MgO-1,0, Fe-0,2, Mn-0,2, Zn-0,2, Cu-0,1, B-0,1, Mo-0,01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 "Әмбебап" маркасы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аминоқышқылдары-10,0, N-6,0,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О-3,0,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 "Өсу" маркасы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аминоқышқылдары-4,0, N-4,0,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-10,0,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-1,0, MgO-2,0, Fe-0,4, Mn-0,2, Zn-0,2, B-0,1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 "Дәнді" маркасы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аминоқышқылдары-7,0, N-5,5,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-4,5,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О-4,0,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-2,0, MgO-2,0, Fe-0,3, Mn-0,7, Zn-0,6, Cu-0,4, B-0,2, Mo-0,02, Co-0,02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 "Майлы" маркасы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аминоқышқылдары-6,0, N-1,2,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-8,0, MgO-3,0, Fe-0,2, Mn-1,0, Zn-0,2, Cu-0,1, B-0,7, Mo-0,04, Co-0,02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 "Қызылша" маркасы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аминоқышқылдары-6,0, N-3,5,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-2,0, MgO-2,5, Fe-0,03, Mn-1,2, Zn-0,5, Cu-0,03, B-0,5,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6:14:35+2MgO+МЭ маркалы суда еритін NPK тыңайтқышы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K-35+2MgO+МЭ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12:8:31+2MgO+МЭ маркалы суда еритін NPK тыңайтқышы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K-31+2MgO+МЭ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13:40:13+МЭ маркалы суда еритін NPK тыңайтқышы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K-13+МЭ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15:15:30+1,5MgO+МЭ маркалы суда еритін NPK тыңайтқышы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K-30+1,5MgO+МЭ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18:18:18+3MgO+МЭ маркалы суда еритін NPK тыңайтқышы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K-18+3MgO+МЭ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20:20:20+МЭ маркалы суда еритін NPK тыңайтқышы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K-20+МЭ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(Fertigrain Start)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 Мо (FERTIGRAIN START Со Мо)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Mo-1, Zn-1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 (FERTIGRAIN FOLIAR)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Zn-0,75, Mn-0,5, B-0,1, Fe-0,1, Cu-0,1, Mo-0,02, Co-0,01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Cereal (Фертигрейн дәнді)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Р-2, К-2, Mg-1,5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Oilseed (Фертигрейн майлы)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Р-3, К-2, Mg-1,5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Райз (TECAMIN RAIZ)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O-1,0, Fe-0,5, Mn-0,3, Zn-0,15, Cu-0,05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(TECAMIN MAX)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(TECAMIN BRIX)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K-18, B-0,2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Vigor (Текамин Вигор)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(TEKAMIN FLOWER)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B-10, Mo-0,5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(AGRIFUL)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Р-1, К-1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Агрифул антисоль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(AGRIFUL ANTISAL)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Са-10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 (TECNOKEL AMINO MIX)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Fe-3, Zn-0,7, Mn-0,7,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Cu-0,3, B-1,2, Mo-1,2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Текнокель Микс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(TECHNOKEL Mix)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Fe-7, Zn-0,6, Mn-3,3, Cu-0,3, B-0,7, Mo-0,1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Текнокель амино бор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(TECNOKEL AMINO B)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мырыш (TECNOKEL AMINO Zn)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кальций (TECNOKEL AMINO CA)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марганец (TECNOKEL AMINO MN )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 (TECNOKEL Fe)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Fe-9,8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магний (TECNOKEL AMINO Mg)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Молибден (TECNOKEL AMINO MO)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Мо-8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купрум (CONTROLPHYT CU)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К/ТЕКНОКЕЛЬ КАЛИЙ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К-25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S/ТЕКНОКЕЛЬ КҮКІРТ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S-65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Контролфит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(CONTROLPHYT РК)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P-30, K-20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PH (TECNOPHYT PH)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 – гиброки -карбоқышқылдары-20, N-2, P-2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CoRoN 25-0-0 Plus 0,5 % B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 Вейв (ActiWave)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O-8, B-0,02, C-12, Fe-0,5 (EDTA), Zn-0,08 (EDTA)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 (Viva)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O-8, C-8, Fe-0,02 (EDDHSA)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Кендал ТЕ (Kendal TE)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Cu-23, Mn-0,5, Zn-0,5, GEA 249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Бороплюс (Boroplus)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кальций (Brexil Ca)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CaO-20, B-0,5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Комби (Brexil Combi)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B-0,9, Cu-0,3, Fe-6,8, Mn-2,6, Mo-0,2, Zn-1,1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Микс (Brexil Mix)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MgO-6, B-1,2, Cu-0,8, Fe-0,6, Mn-0,7, Mo-1,0, Zn-5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Мульти (Brexil Multi)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MgO-8,5, B-0,5, Cu-0,8, Fe-4,0, Mn-4, Zn-1,5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Феррум (Brexil Fe)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Мырыш (Brexil Zn)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Кальбит С (Calbit C)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Кендал (Kendal)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O-15,5, C-3, GEA 249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13:40:13 (Master 13:40:13)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O-13, B-0,02, Cu-0,005, Fe-0,07, Mn-0,03, Zn-0,01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15:5:30+2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O-30, MgO-2, B-0,02, Cu-0,005, Fe-0,07, Mn-0,03, Zn-0,01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18:18:18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O-18, MgO-3,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 B-0,02, Cu-0,005, Fe-0,07, Mn-0,03, Zn-0,01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20:20:20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(Master 20:20:20)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O-20, B-0,02, Cu-0,005, Fe-0,07, Mn-0,03, Zn-0,01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 3:11:38+4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(Master 3:11:38+4)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O-38, MgO-4,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- 25, B-0,02, Cu-0,005, Fe-0,07, Mn-0,03, Zn-0,01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3:37:37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O-37, B-0,02, Cu-0,005, Fe-0,07, Mn-0,03, Zn-0,01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Плантафол 10:54:10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(Plantafol 10:54:10)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-54,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O-10, B-0,02, Cu-0,05, Fe-0,1, Mn-0,05, Zn-0,05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20:20:20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(Plantafol 20:20:20)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O-20, B-0,02, Cu-0,05, Fe-0,1, Mn-0,05, Zn-0,05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30:10:10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(Plantafol 30:10:10)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O-10, B-0,02, Cu-0,05, Fe-0,1, Mn-0,05, Zn-0,05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5:15:45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(Plantafol 5:15:45)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O-45, B-0,02, Cu-0,05, Fe-0,1, Mn-0,05, Zn-0,05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Радифарм (Radifarm)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O-8, C-10, Zn-(EDTA)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Мегафол (Megafol)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O-8, C-9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 (Sweet)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Бенефит ПЗ (BenefitPZ)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C-10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4,8 (Ferrilene 4,8)</w:t>
            </w:r>
          </w:p>
        </w:tc>
        <w:tc>
          <w:tcPr>
            <w:tcW w:w="6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(Ferrilene)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Триум (Ferrilene Trium)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 Mn-1,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Control DMP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 (АМИДТЫ АЗОТ),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 (ФОСФОР ПЕНТОКСИДЫ)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Амминосит 33 % (Aminosit 33 %)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түрдегі аминоқышқылдары-33, жалпы N-9,8, органикалық зат-48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 Бақшалық"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Р-16, К-31, MgO-2, Fe-0,4, Zn-0,1, B-0,5, Mn-0,7, Cu-0,01, Mo-0,005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 Жүзімді"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Р-40, К-25, MgO-2, B-2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Нутривант Плюс дәнді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Р-19, К-19, MgO-2, Fe-0,05, Zn-0,2, B-0,1, Mn-0,2, Cu-0,2, Mo-0,002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Р-23, К-35, MgO-1, Fe-0,05, Zn-0,2, B-0,1, Mn-0,2, Cu-0,25,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Картопты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P-43, K-28, MgO-2, Zn-0,2, B-0,5, Mn-0,2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Нутривант Плюс Майлы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P-20, K-33, MgO-1, S-7,5, Zn-0,02, B-0,15, Mn-0,5, Mo-0,001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сыра қайнату арпасы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P-23, K-42, Zn-0,5, B-0,1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 Жемісті"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Р-5, К-27, CaO-8, Fe-0,1, Zn-0,1, B-0,1, Mn-0,1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Күріш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Р-46, К-30, MgO-2, B-0,2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"Нутривант Плюс" қант қызылшасы 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Р-36, К-24, MgO-2, B-2, Mn-1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Қызанақ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Р-18, К-37, MgO-2, Fe-0,08, Zn-0,02, B-0,02, Mn-0,04, Cu-0,005, Mo-0,005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Нутривант Плюс Әмбебап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Р-19, К-19, MgO-3, S-2,4, Fe-0,2, Zn-0,052, B-0,02, Mn-0,0025, Cu-0,0025, Mo-0,0025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"Нутривант Плюс" Мақта 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Р-24, К-32, MgO-2, Fe-0,01, Zn-0,05, B-1, Mn-0,05, Cu-0,025, Mo-0,001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Руткат (Rutkat)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O-3, Fe-0,4, еркін түрдегі аминоқышқылдары-10, полисахаридтер-6,1, ауксиндар-0,6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Фасфит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-42,3,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O-28,2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Боро-Н агрохимикат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N-3,7 аминды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Ультрамаг Бор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N-4,7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А, Марка Б)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маркасы: N-15,38,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MgO-2,04,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-4,62,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Cu-0,95, Fe-0,78,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Mn-1,13, Zn-1,1,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Mo-0,01, Ti-0,02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маркасы: N-16,15,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MgO-1,92,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-2,02,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Cu-0,3, Fe-0,35, Mn-0,68, Zn-0,6, Mo-0,01, Ti-0,02, B-0,6, Na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O-2,88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Phoskraft Mn-Zn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-30, Mn-5, N-3, Zn-5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Bio Energy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С-23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Nitrokal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CaO-10, MgO-5, Mo-0,07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K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O-40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 Start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N-3,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-30, Zn-7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Phoskraft MKP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Curamin Foliar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Сu-3,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аминоқышқылы-42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Aminostim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C-75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Sprayfert 312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O-18, Mn-0,1, Zn-0,1, B-0,05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Algamina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O-21, MgO-2, Cu-0,08, Fe-0,2, Mn-0,1, Zn-0,01, С-17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Agrumax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N-16,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MgO-5, B-0,2, Fe-2, Mn-4, Zn-4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Phomazin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-30, Mn-5, Zn-5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Hordisan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Cu-5, Mn-10, Zn-10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Thiokraft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Vigilax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N-6, С-23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Fulvimax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"Vittafos Zn"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-33, Zn-10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"Vittafos Cu"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-22, Cu-4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"Vittafos Mn"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-33, Mn-7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"Vittafos РК"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O-20,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Vittafos NPK маркасы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O-18, B-0,01, Cu-0,02, Mn-0,02, Mo-0,001, Zn-0,02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Vittafos Plus маркасы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"Trio"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B-3, MgO-7, Zn-2, Mo-0,05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Кешенді тыңайтқыш "Molibor"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Mo-2, B-5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"Polystim Global"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"Nematan"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аминоқышқыл-25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"Start-Up"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С-24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"Alginamin"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С-9,5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"Ammasol"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"Humika PLUS"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"Gemmastim"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B-5, Zn-5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"Kalisol"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O-25,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"Boramin"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B-10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"Biostim"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С-3, аминоқышқыл-6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"Bio Kraft"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С-24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"Folixir"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O-16, Mg-2, B-0,02, Cu-0,05, Fe-0,1, Mn-0,05, Mo-0,005, Zn-0,1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"Caramba"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С-11,4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"Calvelox"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"Cabamin"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CaO-12, B-3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"Curadrip"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"Carmina"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С-20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"Growcal"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CaO-18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 10-52-10 маркасы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O-10, B-0,01, Cu-0,01, Fe-0,02, Mn-0,01, Mo-0,005, Zn-0,01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 13-6-26+8CaO маркасы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O-26, CaO-8, B-0,01, Cu-0,01, Fe-0,02, Mn-0,01, Mo-0,005, Zn-0,01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 15-5-30+2MgO маркасы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O-30, MgO-2, B-0,01, Cu-0,01, Fe-0,02, Mn-0,01, Mo-0,005, Zn-0,01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 15-30-15 маркасы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O-15, B-0,01, Cu-0,01, Fe-0,02, Mn-0,01, Mo-0,005, Zn-0,01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 16-8-24+2MgO маркасы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O-24, MgO-2, B-0,01, Cu-0,01, Fe-0,02, Mn-0,01, Mo-0,005, Zn-0,01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Growfert+Micro18-18-18+1MgO маркасы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O-18, MgO-1, B-0,01, Cu-0,01, Fe-0,02, Mn-0,01, Mo-0,005, Zn-0,01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 20-10-20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O-20, B-0,01, Cu-0,01, Fe-0,02, Mn-0,01, Mo-0,005, Zn-0,01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 20-20-20 маркасы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O-20, B-0,01, Cu-0,01, Fe-0,02, Mn-0,01, Mo-0,005, Zn-0,01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 12-61-0 (MAP) маркасы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 18-44-0 (UP) маркасы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 0-52-34 (MKP) маркасы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 13-0-46 (NOP) маркасы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O-46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 0-0-51 (SOP) маркасы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O-51,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 15-0-0+27CaO (CN)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CaO-27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 11-0-0+15MgO (MN) маркасы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Mg-15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Кешенді тыңайтқыш Growfert+Micro "Magnesium Sulphate" маркасы 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Mg-16,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 0-60-20 маркасы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 0-0-61 (KCI) маркасы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O-61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 8-20-30 маркасы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O-30, B-0,01, Cu-0,01, Fe-0,02, Mn-0,01, Mo-0,005, Zn-0,01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 3-5-55 маркасы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O-55, B-0,01, Cu-0,01, Fe-0,02, Mn-0,01, Mo-0,005, Zn-0,01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 3-8-42 маркасы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O-42, B-0,01, Cu-0,01, Fe-0,02, Mn-0,01, Mo-0,005, Zn-0,01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0-40-40+Micro маркасы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O-40, B-0,01, Cu-0,01, Fe-0,02, Mn-0,01, Mo-0,005, Zn-0,01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"Fosiram"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O-20, MgO-3, Cu-12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"Etidot 67"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"Ferromax"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Fe-6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"Ferrovit"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Fe-9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"Micrall"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MgO-9, B-0,5, Cu-1,5, Fe-4, Mn-4, Mo-0,1, Zn-1,5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"Growbor"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B-17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"Microlan"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Mn-0,5, Zn-0,5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"Sancrop"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С-26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"Nutrimic Plus"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O-5, MgO-3,5, B-0,1, Fe-3, Mn-4, Zn-6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"Vittaspay"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O-20, CaO-1,5, MgO-1,5, B-1,5, Cu-0,5, Fe-0,1, Mn-0,5, Mo-0,2, Zn-4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Изагри-К, Калий маркасы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O-15,2,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-6,6, барлығы N-6,6, нитратты N-2,5,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-4,6, Mn-0,33, Cu-0,12, Zn-0,07, Fe-0,07, Mo-0,07, B-0,01, Se-0,003, Co-0,001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Изагри-К, Мыс маркасы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Изагри-К, Азот маркасы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O-4,11,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-2,47,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-2,33, MgO-0,48, Zn-0,27, Cu-0,14, Mo-0,07, Fe-0,04, B-0,03, Mn-0,02, Se-0,03, Co-0,01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Изагри-К, Мырыш маркасы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-4,88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Изагри-М, Бор маркасы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Mo-1,0,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Изагри-К, Фосфор маркасы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-27,7, N-9,7,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O-6,8, MgO-0,27,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-0,53, Zn-0,4,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Cu-0,13, Fe-0,16, Mn-0,08, B-0,23, Mo-0,08, Co-0,02, аминоқышқалдары-2,0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Изагри-К, Вита маркасы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Fe-0,4, Co-0,11, Ni-0,006, N-3,2,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O-0,06,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-9,34, MgO-2,28, аминоқышқылдары-15,0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Изагри-М, Форс Өсу маркасы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 Fe-0,54, MgO-2,37,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-15,2, Co-0,23, Li-0,06, Ni-0,002, аминоқышқылдары-15,0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Изагри-К, Форс қоректену маркасы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-0,55,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O-3,58, Mo-0,67, B-0,57, Cr-0,12, V-0,09, Se-0,02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Nutrimix (Нутримикс)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N-8, S-15, Cu-3, Mn-4, Мо-0,04, Zn-3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Nutribor (Нутрибор)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В-8, N-6, MgO-5, Mn-1, Мо-0,04, Zn-0,1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NutriSeed (Нутриcид)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Cu-0,7, Mn- 0,5, Zn-1,7, N-3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Easy Start TE-Max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Р-48, Mn-0,1, Fe-0,6, Zn-1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Аминокат 10 % тыңайтқышы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(активті) аминоқышқылдары-10, барлық N-3, оның ішінде аммонийлы-0,6, нитратты-0,7, органикалық-1,7,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АТЛАНТЕ ПЛЮС тыңайтқышы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O-16, (Р және К калий фосфиты КН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формасында), салицил қышқылы, бетаины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КЕЛИК К-SI тыңайтқышы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хелаттық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O-15, Si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O-10, хелаттық агент EDTA-2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"Белый жемчуг" сұйық гуминді тыңайтқышы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зат-46,5, гумин қышқылы-38,9, фульво қышқылы-7,6, N-0,014,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-1,67,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O-2,98, Fe-31,2, CaO-56,7, MgO-67,1, Co-0,051, Zn-0,23, Cu-0,30, Mn-31,4, Mo-0,10, Si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O-63,1, құрғақ қалдық-8,4, күл-5,58, pH-7,2 бірлік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микротыңайтқыш "Волски Моноформы" "Волски Моно-Сера" маркасы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-72, MgO-2,3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микротыңайтқыш "Волски Моноформы" "Волски Моно-Бор" маркасы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минералды тыңайтқыш "Волски Микрокомплекс" "Микромак" маркасы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Cu-0,61-3,55, Zn-0,52-3,11, В-0,18-0,61, Mn-0,18-0,49, Fe-0,19-0,49, Mo-0,27-1,14, Со-0,18-0,31, Se-0,004-0,012, Cr- 0,031-0,194, Ni-0,008-0,015, Li-0,044-0,129, V-0,034-0,158, N-0,3-4,4,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-0,2-0,6,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О-0,84-5,9,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-1,0-5,0, MgО-0,34-2,08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минералды тыңайтқыш "Волски Микрокомплекс" "Микроэл" маркасы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Cu-0,6, Zn-1,3, В-0,15, Mn-0,31, Fe-0,3, Mo-0,2, Со-0,08, Se-0,009, Cr-0,001, Ni-0,006, Li-0,04, N-0,4,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О-0,03,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-5,7, MgО-1,32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минералды тыңайтқыш "Волски Микрокомплекс" "Экомак" маркасы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 Mn-0,58, Fe-0,35, Mo-0,09, N-2,4,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-0,61,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O-1,77,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-4,9, MgO-0,97, Co-0,18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минералды тыңайтқыш "Страда" "Страда N" маркасы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Cu-0,06, Zn-0,13, В-0,016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Mn-0,05, Fe-0,03, Mo-0,05, Со-0,001, Se-0,001, N-27,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О-3,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-1,26, MgО-0,15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Сұйық кешенді минералды тыңайтқыш "Страда"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 Р" маркасы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Cu-0,07, Zn-0,16, В-0,02,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Mn-0,05, Fe-0,07, Mo-0,05, Со-0,01, Se-0,002, N-5,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О-5, SО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-0,8, MgО-0,18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Тыңайтқыш Oligreen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18-18-18 маркасы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Р-18, К-18+ТЕ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Тыңайтқыш Oligreen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20-20-20 маркасы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Р-20, К-20+ТЕ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Тыңайтқыш Oligreen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15-30-15 маркасы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Р-30, К-15+ТЕ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Тыңайтқыш Oligreen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15-5-30 маркасы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Р-30, К-15+ТЕ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Тыңайтқыш Oligreen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13-40-13 маркасы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Р-40, К-13+ТЕ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Тыңайтқыш Oligreen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13-5-40 маркасы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Р-5, К-40+ТЕ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Mugasol 18-18-18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Р-18, К-18+ТЕ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Mugasol 20-20-20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Р-20, К-20+ТЕ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Mugasol 15-30-15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Р-30, К-15+ТЕ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SOP 0.0.51 (47)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К-51+47SO3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IRON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K-NOW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О-30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MAXSOLI 20-20-20+ME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-20, Cu-0,01, Fe-0,02, Mn-0,01, Zn-0,01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 B Zn Fe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 Zn-9, Fe-5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ZINC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WHITE LABEL BORON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GREEN-GO 6.48.18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P-48, К-18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GREEN-GO 8.16.40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P-16, К-40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Тыңайтқыш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GREEN-GO 8.24.16 + 10CaO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К-16, CaO-10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HYDROFERT 13.40.13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К-13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HYDROFERT 20.20.20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К-20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Тыңайтқыш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HYDROFERT 15.30.15 + 2MgO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P-30, К-15, MgO-2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NANOVIT: Моно Бор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(В-10,95, аминоқышқылдар-1,5, моносахаридтер-0,00368, фитогормондар-0,00042)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Тыңайтқыш NANOVIT: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 Марганец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Mn-10,84, N-2,66,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-4,41, аминоқышқылдар-1,39, органикалық қышқылдар-7,2, моносахаридтер-0,00329, фитогормондар-0,00038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NANOVIT: Моно Мыс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N-5,40,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-2,66, Cu-5,65, аминоқышқылдар-2,68, органикалық қышқылдар-6,2, моносахаридтер-0,00397, фитогормондар-0,00045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NANOVIT: Микро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N-3,98, MgO-4,53,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-3,91, Cu-0,51, В-0,51, Fe-0,60, Mn-0,94, Zn-0,50, аминоқышқылдар-5,19, органикалық қышқылдар-5,3, моносахаридтер-0,00379, фитогормондар-0,00043, гумин қышқылдары-0,25, фульво қышқылдары-0,045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NANOVIT: Макро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N-11,1,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-4,03,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О-6,47,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-0,02, Cu-0,01, В-0,02, Fe-0,02, Mn-0,01, Zn-0,01, аминоқышқылдар-3,0 органикалық қышқылдар-0,7, моносахаридтер-0,00388, фитогормондар-0,00044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NANOVIT: Супер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О-5,0, MgO-2,46,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-0,35, Cu-0,37, В-0,37, Fe-0,07, Mn-0,04, Zn-0,21, Мо-0,002,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аминоқышқылдар-2,86, органикалық қышқылдар-2,3, моносахаридтер-0,00403, фитогормондар-0,00046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Тыңайтқыш NANOVIT: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 Мырыш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Zn-7,67, N-5,41,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-3,61, аминоқышқылдар-2,78, органикалық қышқылдар-8,35, моносахаридтер-0,00385, фитогормондар-0,00044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NANOVIT: Кальцийлі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N-8,86, MgO-0,71,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-0,77, СаО-15,0, Cu-0,02, В-0,04, Fe-0,21, Mn-0,11, Zn-0,02, аминоқышқылдар-0,78, органикалық қышқылдар-0,10, моносахаридтер-0,00347, фитогормондар-0,0004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NANOVIT: Фосфорлы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N-4,53,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-30,00, В-0,51, Zn-0,51,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-0,25, аминоқышқылдар-0,08, органикалық қышқылдар-4,5, моносахаридтер-0,00365, фитогормондар-0,00042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NANOVIT: Молибденді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N-3,34,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-0,25, В-0,5, Мо-3,00, Zn-0,5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аминоқышқылдар-4,26, органикалық қышқылдар-16,5, моносахаридтер-0,00417, фитогормондар-0,00048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Тыңайтқыш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NANOVIT АМИНО МАКС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N-1,7, MgO-0,1,SO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-0,08, Cu-0,015, В-0,01, Fe-0,01, Mn-0,02, Мо-0,006, Zn-0,02,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-1,0,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О-1,1, Si-0,004, Co-0,004,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аминоқышқылдар-35,0, моносахаридтер-0,1, фитогормондар-0,012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NANOVIT ТЕРРА, 3:18:18 маркасы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-18,0,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О-18,0, MgO-0,015,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-0,015, В-0,022, Cu-0,038, Fe-0,07, Mn-0,03, Мо-0,015, Zn-0,015, Si-0,015, Co-0,0015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NANOVIT ТЕРРА, 5:20:5 маркасы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-20,0,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О-5,0, MgO-0,01,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-0,01, В-0,02, Cu-0,04, Fe-0,07, Mn-0,035, Мо-0,01, Zn-0,01, Si-0,01, Co-0,001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NANOVIT ТЕРРА, 9:18:9 маркасы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N-9,0,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-18,0,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О-9,0, MgO-0,012,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-0,012, В-0,018, Cu-0,04, Fe-0,065, Mn-0,028, Мо-0,012, Zn-0,012, Si-0,012, Co-0,0012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"Sunny Mix бидай"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O-5,48, B-4,5, Zn-14,6, Mo-0,5, MgO-6,56, Mn-21,1, Fe-14, S-7,95, Cu-7,6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Sunny Mix B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N-4,05, B-10,2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"Sunny Mix әмбебап"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-20,3,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O-13,7, B-5,1, Zn-5,6, Mo-0,06, Co-0,01, MgO-8,2, Mn-8,13, Fe-1,0, Cu-1,6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Sunny Mix Zn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Zn-12,5, N-16,4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Sunny Mix күнбағыс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N-1,2, MgO-8,36, Mn-7,0, S-10,7, Mo-4,0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Тыңайтқыш Sunny Mix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 тұқымдастар вегетациясы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N-5,51,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-20,2,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O-13,7, B-3,4, Zn-1,7, S-6,8, Mo-0,2, Co-0,02, MgO-2,5, Mn-5,8, CaO-1,75, Fe-2,0, Cu-7,6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Тыңайтқыш Sunny Mix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дәнді-дақылдар тұқымы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N-2,73, Cu-5,4, Zn-5,3, Mo-1,3, Mn-2,43, CaO-3,41, Fe-3,85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қышқылдары-12, фульвоқышқылдары-2, органикалық төмен молекулярлы қышқылдары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Rooter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Leili 2000 Pro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O-6, Fe-0,16, Mn-0,4, Zn-0,12, Cu-0,8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Сиамино Про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O-3, CaO-7, Mg-4,7, Fe-7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DOUBLE WIN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O-20, MgO-3, Fe-0,12, Mn-0,08, B-0,04, Zn-0,05, Cu-0,03, Mo-0,01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GUMIFULL PRO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Master Green Ca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СаО-14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 Fe 13 %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 N-0,5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Комплекс маркасы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Na-1,4, Si-0,56,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-2,2, N-0,25, P-0,3, K-0,15, Mg-0,05, B-0,05, Cu-0,05, Mn-0,02, Zn-0,02, Rb-0,04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Бор маркасы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Na-0,8, Si-0,56,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-1,5, N-0,25, P-0,5, K-0,15, Mg-0,05, B-1,1, Cu-0,05, Mn-0,02, Zn-0,02, Rb-0,04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Мырыш маркасы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Na-2, Si-0,56,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N-0,25, P-0,5, K-0,2, Mg-0,15, B-0,5 Cu-0,05, Mn-0,15, Zn-5, Rb-0,04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Калий маркасы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Na-1,3, Si-0,56,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-2, N-0,25, P-0,65, K-3,5, Mg-0,04, B-0,05, Cu-0,15, Mn-0,75, Zn-0,25, Rb-0,04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"Вымпел" (Vimpel)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полиэтиленоксидтер-77, гумин қышқылдарының жуылған тұзы-3 дейін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Кешенді минералды тыңайтқыш "Оракул"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"Оракул мульти кешен" маркасы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-0,66,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O-4,4,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-3,6, Cu-0,8, Zn-0,8, B-0,6, Fe-0,6, Mn-0,6, Mo-0,012, Co-0,005, колофермин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Кешенді минералды тыңайтқыш "Оракул"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"Оракул тұқым" маркасы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-9,9,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O-6,5,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-5,7, Fe-1,5, Mn-1,5, Cu-0,54, Zn-0,54, B-0,18, Mo-0,04, Co-0,001, колофермин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 "Оракул" бордың Оракул колофермин маркасы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колофермин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(оның ішінде N-6,0, колофермин-28)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 "Оракул" мырыштың Оракул колофермин маркасы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 колофермин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(оның ішінде N-5,2,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-7,3, аминоқышқылдары-28,1)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минералды тыңайтқыш "Оракул" "Оракул актив күкірт" маркасы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-7,6, колофермин (оның ішінде N-11,5, Na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O-19,7)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 "Оракул" мыстың Оракул колофермин маркасы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Cu-10, колофермин (оның ішінде N-8,9,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-12,6, коламин-20)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 "Оракул" темірдің Оракул колофермин маркасы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Fe-6,5, колофермин (оның ішінде N-7,3,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-9,3, аминоқышқылдары-8,9)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 "Оракул" марганецтің Оракул колофермин маркасы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Mn-5, колофермин (оның ішінде N-3,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-7,5, аминоқышқылдары-13,9)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 "Оракул" молибденнің Оракул колофермин маркасы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Mo-13, колофермин (оның ішінде N-7,1, аминоқышқылдары-20,3)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7 836,2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Librel Fe-Lo (13 % темір Хелаты)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Fe-13,0-13,5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LibFer SP (6 % натрий Хелаты)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Fe-5,8-6,0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BoronpH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-13, B-7,7, Cu-0,05, Fe-0,1, Mn-0,05, Zn-0,05, Mo-0,001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O-22,5, MgO-2, Mn-0,15, B-1,3, Mo-0,001, Cu-0,15, Fe-0,02, Zn-0,05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O-2, аминоқышқыл-12,5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BioVita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TeriosUniversal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-10,7,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-4,0, Cu-1,77, Mn-1,1, Zn-1,79, Mo-0,36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-11,4,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O-8,6, B-0,71, Cu-0,015, Fe-0,031, Mn-0,026, Co-0,001, Zn-0,71, Mo-0,002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O-18,8,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O-6,3, Na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O-5,8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N-3,8, Mn-27,4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Органоминералды тыңайтқыш "HumiPro"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кышкылдары тұздары мен минералды тыңайтқыштардың сулы қоспасы NPK=0,08-0,05-0,8 органикалық заттар-5,5 , оның ішінде гуматтар-4,3, фульваттар-1,04, кинетин, амин қышқылдары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Органоминералды тыңайтқыш"VitaePro"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органикалық заттар мен минералды тыңайтқыштардың сулы қоспасы NPK=0,1-0,05-0,6 органикалық заттар-2,8 , оның ішінде цитокинин, ауксин элиситорлары, В1, В2, С, РР витаминдері, амин қышқылдары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 маркалы лигногумат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 тұзы-80,0-90,0,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O-9,0, S-3,0, Fe-0,01-0,20, Mn-0,01-0,12, Cu-0,01-0,12, Zn-0,01-0,12, Mo-0,005-0,015, Se-0-0,005, B-0,01-0,15, Co-0,01-0,12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маркалы лигногумат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 тұзы-80,0-90,0,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O-5,0-19,0, S-3,0, Fe-0,01-0,20, Mn-0,01-0,12, Cu-0,01-0,12, Zn-0,01-0,12, Mo-0,005-0,015, Se-0-0,005, B-0,01-0,15, Co-0,01-0,12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ВМ-NPK маркалы лигногумат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 тұзы-40,0-45,0,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O-5,0-19,0, S-1,5, Fe-0,005-0,1, Mn-0,005-0,06, Cu-0,005-0,06, Zn-0,005-0,06, Mo-0,003-0,008, Se-0-0,002, B-0,01-0,15, Co-0,005-0,06, N-0,1-16,0, P-0,1-24,0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СУПЕР БИО маркалы лигногумат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 тұзы-80,0-90,0,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O-9,0, S-3,0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Суприлд тыңайтқышы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аминқышқылдары-16,5, N-10,7, СаО-0,05, MgO-0,04, Zn-0,003, Fe-0,003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"ПРК Белый жемчуг": "Коричневый", "Универсальный", "Желтый", "ТермоЩит", "АнтиФриз", "СтопКлоп"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бентонит балшығы, SiO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Fe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Al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CaО, MgO,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O, Na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O, 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Изабион 62,5 су ерітіндісі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және пептидтер-62,5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кешенді минералды тыңайтқыш "Акварин" 5 маркалы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O-18, MgO-2, S-1,5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267857,5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кешенді минералды тыңайтқыш "Акварин" 12 маркалы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O-35, MgO-1, S-0,7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кешенді минералды тыңайтқыш "Акварин" 13 маркалы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Field-Cote CRF (N+P+K+MgO+Te) 15+00+20+8MgO+Te маркалы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O-20, MgO-8, транс элементтер (бор, мыс, темір, марганец, молибден, мырыш, EDTA, DTPA, EDDHA хелаттары)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Field-Cote CRF (N+P+K+MgO+Te) 17+05+13+6MgO+Te (ES) маркалы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O-13, MgO-6, транс элементтер (бор, мыс, темір, марганец, молибден, мырыш, EDTA, DTPA, EDDHA хелаттары)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Field-Cote CRF (N+P+K+MgO+Te) 18+08+12+7MgO+Te маркалы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O-12, MgO-7, транс элементтер (бор, мыс, темір, марганец, молибден, мырыш, EDTA, DTPA, EDDHA хелаттары)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Field-Cote CRF (N+P+K+MgO+Te) 19+00+19+2MgO+Te маркалы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O-19, MgO-2, транс элементтер (бор, мыс, темір, марганец, молибден, мырыш, EDTA, DTPA, EDDHA хелаттары)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Field-Cote CRF (N+P+K+MgO+Te) 20+05+20+2MgO+Te маркалы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O-20, MgO-2, транс элементтер (бор, мыс, темір, марганец, молибден, мырыш, EDTA, DTPA, EDDHA хелаттары)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Field-Cote CRF (N+P+K+MgO+Te) 22+05+08+8MgO+Te маркалы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O-8, MgO-8, транс элементтер (бор, мыс, темір, марганец, молибден, мырыш, EDTA, DTPA, EDDHA хелаттары)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Field-Cote CRF (N+P+K+MgO+Te) 22+05+10+5MgO+Te маркалы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O-10, MgO-5, транс элементтер (бор, мыс, темір, марганец, молибден, мырыш, EDTA, DTPA, EDDHA хелаттары)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Field-Cote CRF (N+P+K+MgO+Te) 23+05+12+2MgO+Te маркалы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O-12, MgO-2, транс элементтер (бор, мыс, темір, марганец, молибден, мырыш, EDTA, DTPA, EDDHA хелаттары)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Field-Cote CRF (N+P+K+MgO+Te) 25+13+00+7,5MgO+Te маркалы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-13, MgO-7,5, транс элементтер (бор, мыс, темір, марганец, молибден, мырыш, EDTA, DTPA, EDDHA хелаттары)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Field-Cote CRF (N+P+K+MgO+Te) 26+00+08+8MgO+Te маркалы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O-8, MgO-8, транс элементтер (бор, мыс, темір, марганец, молибден, мырыш, EDTA, DTPA, EDDHA хелаттары)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Field-Cote CRF (N+P+K+MgO+Te) 26+05+08+2MgO+Te маркалы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O-8, MgO-2, транс элементтер (бор, мыс, темір, марганец, молибден, мырыш, EDTA, DTPA, EDDHA хелаттары)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Field-Cote CRF (N+P+K+MgO+Te) 26+05+11+2MgO+Te маркалы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O-11, MgO-2, транс элементтер (бор, мыс, темір, марганец, молибден, мырыш, EDTA, DTPA, EDDHA хелаттары)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Field-Cote CRF (N+P+K+MgO+Te) 27+05+11+2MgO+Te маркалы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O-11, MgO-2, транс элементтер (бор, мыс, темір, марганец, молибден, мырыш, EDTA, DTPA, EDDHA хелаттары)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Field-Cote CRF (N+P+K+MgO+Te) 29+05+08+2MgO маркалы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O-8, MgO-2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Field-Cote CRF (N+P+K+MgO+Te) 12+05+28+2MgO+Te маркалы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O-28, MgO-2, транс элементтер (бор, мыс, темір, марганец, молибден, мырыш, EDTA, DTPA, EDDHA хелаттары)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Horti-Cote CRF (N+P+K+Te) 20+6+13 маркалы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Horti-Cote CRF (N+P+K+Te) 19+6+13 маркалы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Horti-Cote CRF (N+P+K+Te) 19+6+12 маркалы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Horti-Cote Plus CRF (N+P+K+MgO+Te) 16+06+13+2+Te маркалы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O-13, MgO-2, транс элементтер (бор, мыс, темір, марганец, молибден, мырыш, EDTA, DTPA, EDDHA хелаттары)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Horti-Cote Plus CRF (N+P+K+MgO+Te) 16+06+12+2+Te маркалы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O-12, MgO-2, транс элементтер (бор, мыс, темір, марганец, молибден, мырыш, EDTA, DTPA, EDDHA хелаттары)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Horti-Cote Plus CRF (N+P+K+MgO+Te) 16+06+11+2+Te маркалы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O-11, MgO-2, транс элементтер (бор, мыс, темір, марганец, молибден, мырыш, EDTA, DTPA, EDDHA хелаттары)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Horti-Cote Plus CRF (N+P+K+MgO+Te) 15+06+12+2+Te маркалы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O-12, MgO-2, транс элементтер (бор, мыс, темір, марганец, молибден, мырыш, EDTA, DTPA, EDDHA хелаттары)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Horti-Cote Plus CRF (N+P+K+MgO+Te) 15+06+11+2+Te маркалы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O-11, MgO-2, транс элементтер (бор, мыс, темір, марганец, молибден, мырыш, EDTA, DTPA, EDDHA хелаттары)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1319,5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Horti-Cote Plus CRF (N+P+K+MgO+Te) 14+05+11+2+Te маркалы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O-11, MgO-2, транс элементтер (бор, мыс, темір, марганец, молибден, мырыш, EDTA, DTPA, EDDHA хелаттары)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Horti-Cote Plus CRF (N+P+K+MgO+Te) 14+10+18+1,3+Te маркалы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O-18, MgO-1,3, транс элементтер (бор, мыс, темір, марганец, молибден, мырыш, EDTA, DTPA, EDDHA хелаттары)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Horti-Cote Top-dress CRF (N+P+K+MgO+Te) 26+07+10+Te маркалы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O-10, транс элементтер (бор, мыс, темір, марганец, молибден, мырыш, EDTA, DTPA, EDDHA хелаттары)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Granustar CRF (N+P+K+MgO+(Mn)/(Te)) 23+05+09+4MgO+Te маркалы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O-9, MgO-4, транс элементтер (бор, мыс, темір, марганец, молибден, мырыш, EDTA, DTPA, EDDHA хелаттары)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Granusol WSF (N+P+K+MgO+Te) 20+20+20+1MgO+Te маркалы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O-20, MgO-1, транс элементтер (бор, мыс, темір, марганец, молибден, мырыш, EDTA, DTPA, EDDHA хелаттары)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Granusol WSF (N+P+K+MgO+Te) 20+10+20+2MgO+Te маркалы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O-20, MgO-2, транс элементтер (бор, мыс, темір, марганец, молибден, мырыш, EDTA, DTPA, EDDHA хелаттары)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Granusol WSF (N+P+K+MgO+Te) 20+05+10+6MgO+Te маркалы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O-10, MgO-6, транс элементтер (бор, мыс, темір, марганец, молибден, мырыш, EDTA, DTPA, EDDHA хелаттары)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Granusol WSF (N+P+K+MgO+Te) 20+00+20+2MgO+Te маркалы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O-20, MgO-2, транс элементтер (бор, мыс, темір, марганец, молибден, мырыш, EDTA, DTPA, EDDHA хелаттары)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Granusol WSF (N+P+K+MgO+Te) 27+15+12+1MgO+Te маркалы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O-12, MgO-1, транс элементтер (бор, мыс, темір, марганец, молибден, мырыш, EDTA, DTPA, EDDHA хелаттары)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Granusol WSF (N+P+K+MgO+Te) 12+07+25+8CaO+2MgO+Te маркалы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O-25, CaO-8, MgO-2, транс элементтер (бор, мыс, темір, марганец, молибден, мырыш, EDTA, DTPA, EDDHA хелаттары)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Granusol WSF (N+P+K+MgO+Te) 10+52+10+1MgO+Te маркалы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O-10, MgO-1, транс элементтер (бор, мыс, темір, марганец, молибден, мырыш, EDTA, DTPA, EDDHA хелаттары)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Granusol WSF (N+P+K+MgO+Te) 18+06+26+3MgO+Te маркалы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O-26, MgO-3, транс элементтер (бор, мыс, темір, марганец, молибден, мырыш, EDTA, DTPA, EDDHA хелаттары)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Granusol WSF (N+P+K+MgO+Te) 17+10+17+12CaO+Te маркалы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O-17, CaO-12, транс элементтер (бор, мыс, темір, марганец, молибден, мырыш, EDTA, DTPA, EDDHA хелаттары)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Granusol WSF (N+P+K+MgO+Te) 10+10+30+6MgO+Te маркалы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O-30, MgO-6, транс элементтер (бор, мыс, темір, марганец, молибден, мырыш, EDTA, DTPA, EDDHA хелаттары)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Granusol WSF (N+P+K+MgO+Te) 12+05+24+2MgO+Te маркалы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O-24, MgO-2, транс элементтер (бор, мыс, темір, марганец, молибден, мырыш, EDTA, DTPA, EDDHA хелаттары)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Granusol WSF (N+P+K+MgO+Te) 21+10+10+8CaO+Te маркалы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O-10, CaO-8, транс элементтер (бор, мыс, темір, марганец, молибден, мырыш, EDTA, DTPA, EDDHA хелаттары)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Granusol WSF (N+P+K+MgO+Te) 18+18+18+3MgO+Te маркалы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O-18, MgO-3, транс элементтер (бор, мыс, темір, марганец, молибден, мырыш, EDTA, DTPA, EDDHA хелаттары)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Granusol WSF (N+P+K+MgO+Te) 10+10+30+3MgO+3CaO+Te маркалы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O-30, MgO-3, CaO-3, транс элементтер (бор, мыс, темір, марганец, молибден, мырыш, EDTA, DTPA, EDDHA хелаттары)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Granusol WSF (N+P+K+MgO+Te) 07+12+36+3MgO+Te маркалы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O-36, MgO-3, транс элементтер (бор, мыс, темір, марганец, молибден, мырыш, EDTA, DTPA, EDDHA хелаттары)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Granusol WSF (N+P+K+MgO+Te) 11+06+18+2MgO +Te маркалы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O-18, MgO-2, транс элементтер (бор, мыс, темір, марганец, молибден, мырыш, EDTA, DTPA, EDDHA хелаттары)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Granusol WSF (N+P+K+MgO+Te) 14+08+14+3MgO+7CaO+Te маркалы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O-14, MgO-3, CaO-7, транс элементтер (бор, мыс, темір, марганец, молибден, мырыш, EDTA, DTPA, EDDHA хелаттары)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Granusol WSF (N+P+K+MgO+Te) 4,5-11-36-5MgO-TЕ маркалы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O-36, MgO-5, транс элементтер (бор, мыс, темір, марганец, молибден, мырыш, EDTA, DTPA, EDDHA хелаттары)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Granusol WSF (N+P+K+MgO+Te) 20-10-15-2MgO-TЕ маркалы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O-15, MgO-2, транс элементтер (бор, мыс, темір, марганец, молибден, мырыш, EDTA, DTPA, EDDHA хелаттары)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Granusol WSF (N+P+K+MgO+Te) 18-09-29-TЕ маркалы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O-29, транс элементтер (бор, мыс, темір, марганец, молибден, мырыш, EDTA, DTPA, EDDHA хелаттары)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