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7846" w14:textId="1827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10 шілдедегі № 203/2 қаулысы. Павлодар облысының Әділет департаментінде 2019 жылғы 12 шілдеде № 6479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4582 болып тіркелген, 2015 жылғы 21 шілдеде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4), 10) тармақшалары алынып тасталсын;</w:t>
      </w:r>
    </w:p>
    <w:bookmarkEnd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 және "Техникалық және кәсіптік білім беру ұйымдарында білім алушыларға жатақхана беру" мемлекеттік қызмет регламентінің бүкіл мәтіні бойынша "Техникалық және кәсіптік білім беру ұйымдарында білім алушыларға жатақхана беру" сөздері "Техникалық және кәсіптік білім беру ұйымдарындағы білім алушыларға жатақхана беру" сөздерімен ауыстырылсын, орыс тіліндегі мәтін өзгермейді;</w:t>
      </w:r>
    </w:p>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Павлодар облысы бойынша филиалына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10"/>
    <w:bookmarkStart w:name="z12"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"Мемлекеттік орта білім беру мекемелерінің басшылары</w:t>
      </w:r>
      <w:r>
        <w:br/>
      </w:r>
      <w:r>
        <w:rPr>
          <w:rFonts w:ascii="Times New Roman"/>
          <w:b/>
          <w:i w:val="false"/>
          <w:color w:val="000000"/>
        </w:rPr>
        <w:t>лауазымдарына орналасу конкурсына қатысу үшін құжаттарды</w:t>
      </w:r>
      <w:r>
        <w:br/>
      </w:r>
      <w:r>
        <w:rPr>
          <w:rFonts w:ascii="Times New Roman"/>
          <w:b/>
          <w:i w:val="false"/>
          <w:color w:val="000000"/>
        </w:rPr>
        <w:t>қабылдау"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 білім беру саласында Павлодар облысы аудандары мен қалаларының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 w:id="15"/>
    <w:p>
      <w:pPr>
        <w:spacing w:after="0"/>
        <w:ind w:left="0"/>
        <w:jc w:val="both"/>
      </w:pPr>
      <w:r>
        <w:rPr>
          <w:rFonts w:ascii="Times New Roman"/>
          <w:b w:val="false"/>
          <w:i w:val="false"/>
          <w:color w:val="000000"/>
          <w:sz w:val="28"/>
        </w:rPr>
        <w:t>
      2. Мемлекеттік қызметті көрсету нысаны: қағаз жүзінде.</w:t>
      </w:r>
    </w:p>
    <w:bookmarkEnd w:id="15"/>
    <w:bookmarkStart w:name="z18" w:id="16"/>
    <w:p>
      <w:pPr>
        <w:spacing w:after="0"/>
        <w:ind w:left="0"/>
        <w:jc w:val="both"/>
      </w:pPr>
      <w:r>
        <w:rPr>
          <w:rFonts w:ascii="Times New Roman"/>
          <w:b w:val="false"/>
          <w:i w:val="false"/>
          <w:color w:val="000000"/>
          <w:sz w:val="28"/>
        </w:rPr>
        <w:t xml:space="preserve">
      3. Мемлекеттік қызметті көрсету нәтижесі – мемлекеттік орта білім беру мекемелерінің басшылары лауазымдарына орналасу конкурсының қорытындысы туралы еркін түрдегі хабарлама,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 (Нормативтік құқықтық актілерді мемлекеттік тіркеу тізілімінде № 11058 болып тіркелген).</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19" w:id="1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18"/>
    <w:bookmarkStart w:name="z21"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p>
      <w:pPr>
        <w:spacing w:after="0"/>
        <w:ind w:left="0"/>
        <w:jc w:val="both"/>
      </w:pPr>
      <w:r>
        <w:rPr>
          <w:rFonts w:ascii="Times New Roman"/>
          <w:b w:val="false"/>
          <w:i w:val="false"/>
          <w:color w:val="000000"/>
          <w:sz w:val="28"/>
        </w:rPr>
        <w:t>
      көрсетілетін қызметті берушінің орналасқан жері бойынша мемлекеттік қызметті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құжаттарды қабылдаудан бас тарту туралы еркін түрде нысанда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оны Мемлекеттік корпорацияға жібереді – 20 (жиырма)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мемлекеттік қызметті көрсету мерзімі – 7 (жеті)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 қабылдаудан бас тарту туралы еркін түрде нысанда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5 (бес)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оны Мемлекеттік корпорацияға жібереді – 20 (жиырма) минут.</w:t>
      </w:r>
    </w:p>
    <w:bookmarkStart w:name="z22" w:id="20"/>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20"/>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алушының басшысына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хабарламаны немесе мемлекеттік қызметті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оны Мемлекеттік корпорацияға жіберу.</w:t>
      </w:r>
    </w:p>
    <w:bookmarkStart w:name="z23" w:id="2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1"/>
    <w:bookmarkStart w:name="z24" w:id="22"/>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2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5" w:id="2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3"/>
    <w:bookmarkStart w:name="z26" w:id="24"/>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басқа да көрсетілетін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24"/>
    <w:bookmarkStart w:name="z27" w:id="25"/>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2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күннен бастап көрсетілетін қызметті берушінің орналасқан жері бойынша – 3 (үш) жұмыс күні, көрсетілетін қызметті берушінің орналасқан жері бойынша емес – 7 (жеті)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корпорацияда – 20 (жиырма) минут;</w:t>
      </w:r>
    </w:p>
    <w:p>
      <w:pPr>
        <w:spacing w:after="0"/>
        <w:ind w:left="0"/>
        <w:jc w:val="both"/>
      </w:pPr>
      <w:r>
        <w:rPr>
          <w:rFonts w:ascii="Times New Roman"/>
          <w:b w:val="false"/>
          <w:i w:val="false"/>
          <w:color w:val="000000"/>
          <w:sz w:val="28"/>
        </w:rPr>
        <w:t>
      3) көрсетілген қызметті алушыға көрсетілетін қызметті берушіде қызмет көрсетудің рұқсат етілген ең ұзақ уақыты – 20 (жиырма) минут, Мемлекеттік корпорацияда – 20 (жиырма)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28" w:id="26"/>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26"/>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 (Нормативтік құқықтық актілерді мемлекеттік тіркеу тізілімінде № 13248 болып тіркелген).</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қызметті көрсету нәтижесін жолдайды.</w:t>
      </w:r>
    </w:p>
    <w:bookmarkStart w:name="z29" w:id="27"/>
    <w:p>
      <w:pPr>
        <w:spacing w:after="0"/>
        <w:ind w:left="0"/>
        <w:jc w:val="both"/>
      </w:pPr>
      <w:r>
        <w:rPr>
          <w:rFonts w:ascii="Times New Roman"/>
          <w:b w:val="false"/>
          <w:i w:val="false"/>
          <w:color w:val="000000"/>
          <w:sz w:val="28"/>
        </w:rPr>
        <w:t>
      11. Мемлекеттік көрсетілетін қызмет www.egov.kz "электрондық үкімет" веб-порталы арқылы көрсетілмейді.</w:t>
      </w:r>
    </w:p>
    <w:bookmarkEnd w:id="27"/>
    <w:bookmarkStart w:name="z30" w:id="28"/>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 (іс-қимылдар) реттілігін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382"/>
        <w:gridCol w:w="3350"/>
        <w:gridCol w:w="1042"/>
        <w:gridCol w:w="3835"/>
        <w:gridCol w:w="1042"/>
        <w:gridCol w:w="128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және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ұсынылған жағдайда, бойынша құжаттарды қабылдаудан бас тарту туралы еркін түрде нысанда қолхат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орындаушысын анықтау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басшыға қарастыруға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орындаушыға жіберу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басшыға қарастыруға және қол қоюға жіберу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болмаған жағдайда - 5 (бес) жұмыс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- 7 (жеті)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"Мемлекеттік орта білім беру мекемелерінің басшылары лауазымдарына</w:t>
      </w:r>
      <w:r>
        <w:br/>
      </w:r>
      <w:r>
        <w:rPr>
          <w:rFonts w:ascii="Times New Roman"/>
          <w:b/>
          <w:i w:val="false"/>
          <w:color w:val="000000"/>
        </w:rPr>
        <w:t>орналасу конкурсына қатысу үшін құжаттарды қабылдау"</w:t>
      </w:r>
      <w:r>
        <w:br/>
      </w:r>
      <w:r>
        <w:rPr>
          <w:rFonts w:ascii="Times New Roman"/>
          <w:b/>
          <w:i w:val="false"/>
          <w:color w:val="000000"/>
        </w:rPr>
        <w:t xml:space="preserve">мемлекеттік қызмет көрсетудің бизнес-процестерінің анықтамалығы </w:t>
      </w:r>
    </w:p>
    <w:bookmarkEnd w:id="30"/>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20200"/>
                    </a:xfrm>
                    <a:prstGeom prst="rect">
                      <a:avLst/>
                    </a:prstGeom>
                  </pic:spPr>
                </pic:pic>
              </a:graphicData>
            </a:graphic>
          </wp:inline>
        </w:drawing>
      </w:r>
    </w:p>
    <w:p>
      <w:pPr>
        <w:spacing w:after="0"/>
        <w:ind w:left="0"/>
        <w:jc w:val="left"/>
      </w:pPr>
      <w:r>
        <w:br/>
      </w:r>
    </w:p>
    <w:bookmarkStart w:name="z35" w:id="31"/>
    <w:p>
      <w:pPr>
        <w:spacing w:after="0"/>
        <w:ind w:left="0"/>
        <w:jc w:val="left"/>
      </w:pPr>
      <w:r>
        <w:rPr>
          <w:rFonts w:ascii="Times New Roman"/>
          <w:b/>
          <w:i w:val="false"/>
          <w:color w:val="000000"/>
        </w:rPr>
        <w:t xml:space="preserve"> Шартты белгілер: </w:t>
      </w:r>
    </w:p>
    <w:bookmarkEnd w:id="31"/>
    <w:p>
      <w:pPr>
        <w:spacing w:after="0"/>
        <w:ind w:left="0"/>
        <w:jc w:val="both"/>
      </w:pPr>
      <w:r>
        <w:drawing>
          <wp:inline distT="0" distB="0" distL="0" distR="0">
            <wp:extent cx="7315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37" w:id="32"/>
    <w:p>
      <w:pPr>
        <w:spacing w:after="0"/>
        <w:ind w:left="0"/>
        <w:jc w:val="left"/>
      </w:pPr>
      <w:r>
        <w:rPr>
          <w:rFonts w:ascii="Times New Roman"/>
          <w:b/>
          <w:i w:val="false"/>
          <w:color w:val="000000"/>
        </w:rPr>
        <w:t xml:space="preserve"> "Техникалық және кәсіптік, орта бiлiмнен кейiнгi білім беретін ұйымдарға</w:t>
      </w:r>
      <w:r>
        <w:br/>
      </w:r>
      <w:r>
        <w:rPr>
          <w:rFonts w:ascii="Times New Roman"/>
          <w:b/>
          <w:i w:val="false"/>
          <w:color w:val="000000"/>
        </w:rPr>
        <w:t>құжаттар қабылдау" мемлекеттік көрсетілетін қызмет регламенті</w:t>
      </w:r>
    </w:p>
    <w:bookmarkEnd w:id="32"/>
    <w:bookmarkStart w:name="z38" w:id="33"/>
    <w:p>
      <w:pPr>
        <w:spacing w:after="0"/>
        <w:ind w:left="0"/>
        <w:jc w:val="left"/>
      </w:pPr>
      <w:r>
        <w:rPr>
          <w:rFonts w:ascii="Times New Roman"/>
          <w:b/>
          <w:i w:val="false"/>
          <w:color w:val="000000"/>
        </w:rPr>
        <w:t xml:space="preserve"> 1-тарау. Жалпы ережелер</w:t>
      </w:r>
    </w:p>
    <w:bookmarkEnd w:id="33"/>
    <w:bookmarkStart w:name="z39" w:id="34"/>
    <w:p>
      <w:pPr>
        <w:spacing w:after="0"/>
        <w:ind w:left="0"/>
        <w:jc w:val="both"/>
      </w:pPr>
      <w:r>
        <w:rPr>
          <w:rFonts w:ascii="Times New Roman"/>
          <w:b w:val="false"/>
          <w:i w:val="false"/>
          <w:color w:val="000000"/>
          <w:sz w:val="28"/>
        </w:rPr>
        <w:t>
      1. "Техникалық және кәсіптік, орта бiлiмнен кейiнгi білім беретін ұйымдарға құжаттар қабылдау" мемлекеттік көрсетілетін қызметін (бұдан әрі – мемлекеттік көрсетілетін қызмет) Павлодар облысының техникалық және кәсіптік, орта бiлiмнен кейiнгi білім беру ұйымдары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40" w:id="35"/>
    <w:p>
      <w:pPr>
        <w:spacing w:after="0"/>
        <w:ind w:left="0"/>
        <w:jc w:val="both"/>
      </w:pPr>
      <w:r>
        <w:rPr>
          <w:rFonts w:ascii="Times New Roman"/>
          <w:b w:val="false"/>
          <w:i w:val="false"/>
          <w:color w:val="000000"/>
          <w:sz w:val="28"/>
        </w:rPr>
        <w:t>
      2. Мемлекеттік қызмет көрсету нысаны: қағаз түрінде.</w:t>
      </w:r>
    </w:p>
    <w:bookmarkEnd w:id="35"/>
    <w:bookmarkStart w:name="z41" w:id="3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бiлiмнен кейiнгi білім беретін ұйымдарға құжаттар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бiлiмнен кейiнгi білім беру ұйымдарына құжаттардың қабылданғаны туралы қолхат (Нормативтік құқықтық актілерді мемлекеттік тіркеу тізілімінде № 11220 болып тіркелген).</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2" w:id="3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7"/>
    <w:bookmarkStart w:name="z43" w:id="3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 үшін негіз болып табылады.</w:t>
      </w:r>
    </w:p>
    <w:bookmarkEnd w:id="38"/>
    <w:bookmarkStart w:name="z44"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9"/>
    <w:p>
      <w:pPr>
        <w:spacing w:after="0"/>
        <w:ind w:left="0"/>
        <w:jc w:val="both"/>
      </w:pPr>
      <w:r>
        <w:rPr>
          <w:rFonts w:ascii="Times New Roman"/>
          <w:b w:val="false"/>
          <w:i w:val="false"/>
          <w:color w:val="000000"/>
          <w:sz w:val="28"/>
        </w:rPr>
        <w:t xml:space="preserve">
      көрсетілетін қызметті берушінің қабылдау комиссиясының техникалық хатшысы көрсетілетін қызметті алушыдан алған құжаттарды қабылдауды және тіркеуді жүзеге асырады, зерделейді, құжаттардың қабылданғаны туралы қолхат, не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 дайындайды және көрсетілетін қызметті алушыға береді - 15 (он бес) минут.</w:t>
      </w:r>
    </w:p>
    <w:bookmarkStart w:name="z45" w:id="40"/>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бiлiмнен кейiнгi білім беретін оқу орнына құжаттардың қабылдағаны туралы қолхат болып табылады.</w:t>
      </w:r>
    </w:p>
    <w:bookmarkEnd w:id="40"/>
    <w:bookmarkStart w:name="z46" w:id="41"/>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1"/>
    <w:bookmarkStart w:name="z47"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көрсетілетін қызметті берушінің қабылдау комиссиясының техникалық хатшысы.</w:t>
      </w:r>
    </w:p>
    <w:bookmarkStart w:name="z48" w:id="4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Start w:name="z49" w:id="4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бiлiмнен кейiнгi білім беретін</w:t>
            </w:r>
            <w:r>
              <w:br/>
            </w:r>
            <w:r>
              <w:rPr>
                <w:rFonts w:ascii="Times New Roman"/>
                <w:b w:val="false"/>
                <w:i w:val="false"/>
                <w:color w:val="000000"/>
                <w:sz w:val="20"/>
              </w:rPr>
              <w:t>ұйымдарға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1" w:id="45"/>
    <w:p>
      <w:pPr>
        <w:spacing w:after="0"/>
        <w:ind w:left="0"/>
        <w:jc w:val="left"/>
      </w:pPr>
      <w:r>
        <w:rPr>
          <w:rFonts w:ascii="Times New Roman"/>
          <w:b/>
          <w:i w:val="false"/>
          <w:color w:val="000000"/>
        </w:rPr>
        <w:t xml:space="preserve"> "Техникалық және кәсіптік, орта бiлiмнен кейiнгi білім беретін ұйымдарға құжаттар</w:t>
      </w:r>
      <w:r>
        <w:br/>
      </w:r>
      <w:r>
        <w:rPr>
          <w:rFonts w:ascii="Times New Roman"/>
          <w:b/>
          <w:i w:val="false"/>
          <w:color w:val="000000"/>
        </w:rPr>
        <w:t>қабылдау" мемлекеттік қызмет көрсетудің бизнес-процестерінің анықтамалығы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127"/>
        <w:gridCol w:w="834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қабылдау комиссиясының техникалық хатшысы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құжаттарды қабылдағаны туралы қолхат дайындау немесе Стандарттың </w:t>
            </w:r>
            <w:r>
              <w:rPr>
                <w:rFonts w:ascii="Times New Roman"/>
                <w:b w:val="false"/>
                <w:i w:val="false"/>
                <w:color w:val="000000"/>
                <w:sz w:val="20"/>
              </w:rPr>
              <w:t>9-1-тармағының</w:t>
            </w:r>
            <w:r>
              <w:rPr>
                <w:rFonts w:ascii="Times New Roman"/>
                <w:b w:val="false"/>
                <w:i w:val="false"/>
                <w:color w:val="000000"/>
                <w:sz w:val="20"/>
              </w:rPr>
              <w:t xml:space="preserve"> негіздері бойынша мемлекеттік қызметті көрсетуден бас тарту туралы дәлелді жауап, мемлекеттік қызметті көрсету нәтижесін беру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53" w:id="46"/>
    <w:p>
      <w:pPr>
        <w:spacing w:after="0"/>
        <w:ind w:left="0"/>
        <w:jc w:val="left"/>
      </w:pPr>
      <w:r>
        <w:rPr>
          <w:rFonts w:ascii="Times New Roman"/>
          <w:b/>
          <w:i w:val="false"/>
          <w:color w:val="000000"/>
        </w:rPr>
        <w:t xml:space="preserve"> "Техникалық және кәсіптік білім беру ұйымдарындағы білім алушыларға</w:t>
      </w:r>
      <w:r>
        <w:br/>
      </w:r>
      <w:r>
        <w:rPr>
          <w:rFonts w:ascii="Times New Roman"/>
          <w:b/>
          <w:i w:val="false"/>
          <w:color w:val="000000"/>
        </w:rPr>
        <w:t>жатақхана беру" мемлекеттік көрсетілетін қызмет регламенті</w:t>
      </w:r>
    </w:p>
    <w:bookmarkEnd w:id="46"/>
    <w:bookmarkStart w:name="z54" w:id="47"/>
    <w:p>
      <w:pPr>
        <w:spacing w:after="0"/>
        <w:ind w:left="0"/>
        <w:jc w:val="left"/>
      </w:pPr>
      <w:r>
        <w:rPr>
          <w:rFonts w:ascii="Times New Roman"/>
          <w:b/>
          <w:i w:val="false"/>
          <w:color w:val="000000"/>
        </w:rPr>
        <w:t xml:space="preserve"> 1-тарау. Жалпы ережелер</w:t>
      </w:r>
    </w:p>
    <w:bookmarkEnd w:id="47"/>
    <w:bookmarkStart w:name="z55" w:id="48"/>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қызметін (бұдан әрі – мемлекеттік көрсетілетін қызмет) жатақханасы бар Павлодар облысының техникалық және кәсіптік білім беру ұйымдары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56" w:id="49"/>
    <w:p>
      <w:pPr>
        <w:spacing w:after="0"/>
        <w:ind w:left="0"/>
        <w:jc w:val="both"/>
      </w:pPr>
      <w:r>
        <w:rPr>
          <w:rFonts w:ascii="Times New Roman"/>
          <w:b w:val="false"/>
          <w:i w:val="false"/>
          <w:color w:val="000000"/>
          <w:sz w:val="28"/>
        </w:rPr>
        <w:t>
      2. Мемлекеттік қызметті көрсету нысаны: қағаз түрінде.</w:t>
      </w:r>
    </w:p>
    <w:bookmarkEnd w:id="49"/>
    <w:bookmarkStart w:name="z57" w:id="50"/>
    <w:p>
      <w:pPr>
        <w:spacing w:after="0"/>
        <w:ind w:left="0"/>
        <w:jc w:val="both"/>
      </w:pPr>
      <w:r>
        <w:rPr>
          <w:rFonts w:ascii="Times New Roman"/>
          <w:b w:val="false"/>
          <w:i w:val="false"/>
          <w:color w:val="000000"/>
          <w:sz w:val="28"/>
        </w:rPr>
        <w:t xml:space="preserve">
      3. Мемлекеттік қызметті көрсету нәтижесі – техникалық және кәсіптік білім беру ұйымдарындағы білім алушыларға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 беру (Нормативтік құқықтық актілерді мемлекеттік тіркеу тізілімінде № 11220 болып тіркелген).</w:t>
      </w:r>
    </w:p>
    <w:bookmarkEnd w:id="5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8" w:id="5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1"/>
    <w:bookmarkStart w:name="z59" w:id="5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 үшін негіз болып табылады.</w:t>
      </w:r>
    </w:p>
    <w:bookmarkEnd w:id="52"/>
    <w:bookmarkStart w:name="z60" w:id="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3"/>
    <w:p>
      <w:pPr>
        <w:spacing w:after="0"/>
        <w:ind w:left="0"/>
        <w:jc w:val="both"/>
      </w:pPr>
      <w:r>
        <w:rPr>
          <w:rFonts w:ascii="Times New Roman"/>
          <w:b w:val="false"/>
          <w:i w:val="false"/>
          <w:color w:val="000000"/>
          <w:sz w:val="28"/>
        </w:rPr>
        <w:t>
      1) көрсетілетін қызметті берушінің оқу бөлімінің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жатақхана беру туралы жолдама жобасын ресімдейді немесе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жауапты басшыға қарастыруға және қол қоюға жібереді - 7 (жеті)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қол қояды және оқу бөліміне жібереді - 1 (бір) жұмыс күні;</w:t>
      </w:r>
    </w:p>
    <w:p>
      <w:pPr>
        <w:spacing w:after="0"/>
        <w:ind w:left="0"/>
        <w:jc w:val="both"/>
      </w:pPr>
      <w:r>
        <w:rPr>
          <w:rFonts w:ascii="Times New Roman"/>
          <w:b w:val="false"/>
          <w:i w:val="false"/>
          <w:color w:val="000000"/>
          <w:sz w:val="28"/>
        </w:rPr>
        <w:t>
      5) көрсетілетін қызметті берушінің оқу бөлімінің қызметкері мемлекеттік қызметті көрсету нәтижесін тіркейді және көрсетілетін қызметті алушыға береді - 30 (отыз) минут.</w:t>
      </w:r>
    </w:p>
    <w:bookmarkStart w:name="z61" w:id="5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54"/>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жатақхана беру туралы жолдама жобасын рәсімдейді немесе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62" w:id="5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5"/>
    <w:bookmarkStart w:name="z63" w:id="5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берушінің оқу бөлімінің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4" w:id="5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57"/>
    <w:bookmarkStart w:name="z65" w:id="5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End w:id="58"/>
    <w:bookmarkStart w:name="z66" w:id="5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8" w:id="6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40"/>
        <w:gridCol w:w="1605"/>
        <w:gridCol w:w="1371"/>
        <w:gridCol w:w="3893"/>
        <w:gridCol w:w="1514"/>
        <w:gridCol w:w="1464"/>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жауапты орындаушыны анықтау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беру туралы жолдама жобасын рәсімдеу немесе Стандарттың </w:t>
            </w:r>
            <w:r>
              <w:rPr>
                <w:rFonts w:ascii="Times New Roman"/>
                <w:b w:val="false"/>
                <w:i w:val="false"/>
                <w:color w:val="000000"/>
                <w:sz w:val="20"/>
              </w:rPr>
              <w:t>9-1-тармағының</w:t>
            </w:r>
            <w:r>
              <w:rPr>
                <w:rFonts w:ascii="Times New Roman"/>
                <w:b w:val="false"/>
                <w:i w:val="false"/>
                <w:color w:val="000000"/>
                <w:sz w:val="20"/>
              </w:rPr>
              <w:t xml:space="preserve"> негіздері бойынша мемлекеттік қызметті көрсетуден бас тарту туралы дәлелді жауап дайындау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беру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және қол қоюға жіберу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оқу бөліміне жіберу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70" w:id="61"/>
    <w:p>
      <w:pPr>
        <w:spacing w:after="0"/>
        <w:ind w:left="0"/>
        <w:jc w:val="left"/>
      </w:pPr>
      <w:r>
        <w:rPr>
          <w:rFonts w:ascii="Times New Roman"/>
          <w:b/>
          <w:i w:val="false"/>
          <w:color w:val="000000"/>
        </w:rPr>
        <w:t xml:space="preserve"> "Техникалық және кәсіптік білім туралы құжаттардың телнұсқаларын</w:t>
      </w:r>
      <w:r>
        <w:br/>
      </w:r>
      <w:r>
        <w:rPr>
          <w:rFonts w:ascii="Times New Roman"/>
          <w:b/>
          <w:i w:val="false"/>
          <w:color w:val="000000"/>
        </w:rPr>
        <w:t>беру" мемлекеттік көрсетілетін қызмет регламенті</w:t>
      </w:r>
    </w:p>
    <w:bookmarkEnd w:id="61"/>
    <w:bookmarkStart w:name="z71" w:id="62"/>
    <w:p>
      <w:pPr>
        <w:spacing w:after="0"/>
        <w:ind w:left="0"/>
        <w:jc w:val="left"/>
      </w:pPr>
      <w:r>
        <w:rPr>
          <w:rFonts w:ascii="Times New Roman"/>
          <w:b/>
          <w:i w:val="false"/>
          <w:color w:val="000000"/>
        </w:rPr>
        <w:t xml:space="preserve"> 1-тарау. Жалпы ережелер</w:t>
      </w:r>
    </w:p>
    <w:bookmarkEnd w:id="62"/>
    <w:bookmarkStart w:name="z72" w:id="63"/>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көрсетілетін қызмет) Павлодар облысының техникалық және кәсіптік білім беру ұйымдары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3" w:id="64"/>
    <w:p>
      <w:pPr>
        <w:spacing w:after="0"/>
        <w:ind w:left="0"/>
        <w:jc w:val="both"/>
      </w:pPr>
      <w:r>
        <w:rPr>
          <w:rFonts w:ascii="Times New Roman"/>
          <w:b w:val="false"/>
          <w:i w:val="false"/>
          <w:color w:val="000000"/>
          <w:sz w:val="28"/>
        </w:rPr>
        <w:t>
      2. Мемлекеттік қызметті көрсету нысаны: қағаз жүзінде.</w:t>
      </w:r>
    </w:p>
    <w:bookmarkEnd w:id="64"/>
    <w:bookmarkStart w:name="z74" w:id="65"/>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 болып табылады.</w:t>
      </w:r>
    </w:p>
    <w:bookmarkEnd w:id="65"/>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75" w:id="66"/>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6"/>
    <w:bookmarkStart w:name="z76" w:id="6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құжаттармен қоса көрсетілетін қызметті алушының өтініші негіз болып табылады (Нормативтік құқықтық актілерді мемлекеттік тіркеу тізілімінде № 11220 болып тіркелген).</w:t>
      </w:r>
    </w:p>
    <w:bookmarkEnd w:id="67"/>
    <w:bookmarkStart w:name="z77"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немесе Мемлекеттік корпорациядан алған құжаттарды қабылдауды және тіркеуді жүзеге асырады және көрсетілетін қызметті берушінің басшысына қарастыруға береді – 10 (он) минут; </w:t>
      </w:r>
    </w:p>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 қызметкері мемлекеттік қызметті көрсетуден бас тартқан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техникалық және кәсіптік білім туралы құжаттың телнұсқасын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16 (он алты) күнтізбелік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немесе Мемлекеттік корпорацияға жібереді – 30 (отыз) минут.</w:t>
      </w:r>
    </w:p>
    <w:bookmarkStart w:name="z78" w:id="6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69"/>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көрсетілетін қызметті көрсету нәтижесін беру.</w:t>
      </w:r>
    </w:p>
    <w:bookmarkStart w:name="z79" w:id="7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70"/>
    <w:bookmarkStart w:name="z80" w:id="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7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1" w:id="7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2"/>
    <w:bookmarkStart w:name="z82" w:id="73"/>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басқа да көрсетілетін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73"/>
    <w:bookmarkStart w:name="z83" w:id="74"/>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7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және Мемлекеттік корпорацияға қажетті құжаттарды тапсырған күннен бастап – 20 (жиырма) күнтізбелік күн;</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10 минут, Мемлекеттік корпорацияда – 15 минут;</w:t>
      </w:r>
    </w:p>
    <w:p>
      <w:pPr>
        <w:spacing w:after="0"/>
        <w:ind w:left="0"/>
        <w:jc w:val="both"/>
      </w:pPr>
      <w:r>
        <w:rPr>
          <w:rFonts w:ascii="Times New Roman"/>
          <w:b w:val="false"/>
          <w:i w:val="false"/>
          <w:color w:val="000000"/>
          <w:sz w:val="28"/>
        </w:rPr>
        <w:t>
      3) көрсетілген қызметті берушіде көрсетілген қызметті алушыға қызмет көрсетудің рұқсат етілген ең ұзақ уақыты – 30 минут, Мемлекеттік корпорацияда – 20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көрсетуден бас тартқан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84" w:id="75"/>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7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 сұрауы бойынша көрсетілетін қызметті беруші көрсетілетін қызметті алушыға беру үшін Мемлекеттік корпорацияға дайын құжаттарды жібереді.</w:t>
      </w:r>
    </w:p>
    <w:bookmarkStart w:name="z85" w:id="76"/>
    <w:p>
      <w:pPr>
        <w:spacing w:after="0"/>
        <w:ind w:left="0"/>
        <w:jc w:val="both"/>
      </w:pPr>
      <w:r>
        <w:rPr>
          <w:rFonts w:ascii="Times New Roman"/>
          <w:b w:val="false"/>
          <w:i w:val="false"/>
          <w:color w:val="000000"/>
          <w:sz w:val="28"/>
        </w:rPr>
        <w:t>
      11. Мемлекеттік қызмет www.egov.kz "электрондық үкімет" веб-порталы арқылы көрсетілмейді.</w:t>
      </w:r>
    </w:p>
    <w:bookmarkEnd w:id="76"/>
    <w:bookmarkStart w:name="z86" w:id="77"/>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7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 xml:space="preserve">рәсімдердің (іс-қимылдардың) реттілігін сипаттау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564"/>
        <w:gridCol w:w="4060"/>
        <w:gridCol w:w="1105"/>
        <w:gridCol w:w="2639"/>
        <w:gridCol w:w="1066"/>
        <w:gridCol w:w="1452"/>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ағымы)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ұсынылған жағдайда,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құжаттарды қабылдаудан бас тарту туралы қолхат беру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жауапты орындаушыны анықтау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Телнұсқаны дайындау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көрсетілетін қызметті берушінің басшысына қарастыруға жіберу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немесе мемлекеттік қызметті көрсетуден бас тарту туралы дәлелді жауапты басшысына қол қоюға жіберу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күнтізбелік күн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0" w:id="79"/>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w:t>
      </w:r>
      <w:r>
        <w:br/>
      </w:r>
      <w:r>
        <w:rPr>
          <w:rFonts w:ascii="Times New Roman"/>
          <w:b/>
          <w:i w:val="false"/>
          <w:color w:val="000000"/>
        </w:rPr>
        <w:t xml:space="preserve">мемлекеттік қызмет көрсетудің бизнес-процестерінін анықтамалығы </w:t>
      </w:r>
    </w:p>
    <w:bookmarkEnd w:id="7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91" w:id="80"/>
    <w:p>
      <w:pPr>
        <w:spacing w:after="0"/>
        <w:ind w:left="0"/>
        <w:jc w:val="left"/>
      </w:pPr>
      <w:r>
        <w:rPr>
          <w:rFonts w:ascii="Times New Roman"/>
          <w:b/>
          <w:i w:val="false"/>
          <w:color w:val="000000"/>
        </w:rPr>
        <w:t xml:space="preserve"> Шартты белгілер: </w:t>
      </w:r>
    </w:p>
    <w:bookmarkEnd w:id="80"/>
    <w:p>
      <w:pPr>
        <w:spacing w:after="0"/>
        <w:ind w:left="0"/>
        <w:jc w:val="both"/>
      </w:pPr>
      <w:r>
        <w:drawing>
          <wp:inline distT="0" distB="0" distL="0" distR="0">
            <wp:extent cx="7658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93" w:id="81"/>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білім беретін бағдарламалары бойынша оқыту үшін ведомстволық</w:t>
      </w:r>
      <w:r>
        <w:br/>
      </w:r>
      <w:r>
        <w:rPr>
          <w:rFonts w:ascii="Times New Roman"/>
          <w:b/>
          <w:i w:val="false"/>
          <w:color w:val="000000"/>
        </w:rPr>
        <w:t>бағыныстылығына қарамастан білім беру ұйымдарына құжаттарды қабылдау</w:t>
      </w:r>
      <w:r>
        <w:br/>
      </w:r>
      <w:r>
        <w:rPr>
          <w:rFonts w:ascii="Times New Roman"/>
          <w:b/>
          <w:i w:val="false"/>
          <w:color w:val="000000"/>
        </w:rPr>
        <w:t>және оқуға қабылдау" мемлекеттік көрсетілетін қызмет регламенті</w:t>
      </w:r>
    </w:p>
    <w:bookmarkEnd w:id="81"/>
    <w:bookmarkStart w:name="z94" w:id="82"/>
    <w:p>
      <w:pPr>
        <w:spacing w:after="0"/>
        <w:ind w:left="0"/>
        <w:jc w:val="left"/>
      </w:pPr>
      <w:r>
        <w:rPr>
          <w:rFonts w:ascii="Times New Roman"/>
          <w:b/>
          <w:i w:val="false"/>
          <w:color w:val="000000"/>
        </w:rPr>
        <w:t xml:space="preserve"> 1-тарау. Жалпы ережелер</w:t>
      </w:r>
    </w:p>
    <w:bookmarkEnd w:id="82"/>
    <w:bookmarkStart w:name="z95" w:id="83"/>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Павлодар облысының бастауыш, негізгі орта және жалпы орта білім беру ұйымдары (бұдан әрі – көрсетілетін қызметті беруші) көрсетеді.</w:t>
      </w:r>
    </w:p>
    <w:bookmarkEnd w:id="8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6" w:id="84"/>
    <w:p>
      <w:pPr>
        <w:spacing w:after="0"/>
        <w:ind w:left="0"/>
        <w:jc w:val="both"/>
      </w:pPr>
      <w:r>
        <w:rPr>
          <w:rFonts w:ascii="Times New Roman"/>
          <w:b w:val="false"/>
          <w:i w:val="false"/>
          <w:color w:val="000000"/>
          <w:sz w:val="28"/>
        </w:rPr>
        <w:t>
      2. Мемлекеттік қызметті көрсету нысаны: электронды, қағаз түрінде.</w:t>
      </w:r>
    </w:p>
    <w:bookmarkEnd w:id="84"/>
    <w:bookmarkStart w:name="z97" w:id="85"/>
    <w:p>
      <w:pPr>
        <w:spacing w:after="0"/>
        <w:ind w:left="0"/>
        <w:jc w:val="both"/>
      </w:pPr>
      <w:r>
        <w:rPr>
          <w:rFonts w:ascii="Times New Roman"/>
          <w:b w:val="false"/>
          <w:i w:val="false"/>
          <w:color w:val="000000"/>
          <w:sz w:val="28"/>
        </w:rPr>
        <w:t>
      3. Мемлекеттік қызметті көрсету нәтижесі: құжаттардың қабылданғаны туралы қолхат беру және жаңа оқу жылынан бастап орта білім беру ұйымына (бастауыш, негізгі орта, жалпы орта) қабылдау туралы бұйрық шығару.</w:t>
      </w:r>
    </w:p>
    <w:bookmarkEnd w:id="85"/>
    <w:p>
      <w:pPr>
        <w:spacing w:after="0"/>
        <w:ind w:left="0"/>
        <w:jc w:val="both"/>
      </w:pPr>
      <w:r>
        <w:rPr>
          <w:rFonts w:ascii="Times New Roman"/>
          <w:b w:val="false"/>
          <w:i w:val="false"/>
          <w:color w:val="000000"/>
          <w:sz w:val="28"/>
        </w:rPr>
        <w:t>
      Мемлекеттік қызметті көрсету нәтижесін ұсыну нысаны: электронды немесе қағаз түрінде.</w:t>
      </w:r>
    </w:p>
    <w:p>
      <w:pPr>
        <w:spacing w:after="0"/>
        <w:ind w:left="0"/>
        <w:jc w:val="both"/>
      </w:pPr>
      <w:r>
        <w:rPr>
          <w:rFonts w:ascii="Times New Roman"/>
          <w:b w:val="false"/>
          <w:i w:val="false"/>
          <w:color w:val="000000"/>
          <w:sz w:val="28"/>
        </w:rPr>
        <w:t>
      Мемлекеттік қызметті көрсету нәтижесін қағаз жеткізгіште алу үшін көрсетілетін қызметті берушіге жүгінген кезде нәтижесі қағаз жеткізгіште рәсімделеді.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Start w:name="z98" w:id="86"/>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6"/>
    <w:bookmarkStart w:name="z99" w:id="8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 (Нормативтік құқықтық актілерді мемлекеттік тіркеу тізілімінде № 11057 болып тіркелген).</w:t>
      </w:r>
    </w:p>
    <w:bookmarkEnd w:id="87"/>
    <w:bookmarkStart w:name="z100" w:id="8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мемлекеттік қызметті көрсету нәтижесін береді – 15 (он бес) минут.</w:t>
      </w:r>
    </w:p>
    <w:bookmarkStart w:name="z101" w:id="8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89"/>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102" w:id="9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90"/>
    <w:bookmarkStart w:name="z103" w:id="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4" w:id="9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92"/>
    <w:bookmarkStart w:name="z105" w:id="9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өзге де көрсетілетін қызметті алушылармен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93"/>
    <w:bookmarkStart w:name="z106" w:id="9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94"/>
    <w:bookmarkStart w:name="z107" w:id="95"/>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(одан әрі – Портал)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нысан талаптары мен оның құрылымын ескере отырып, көрсетілетін қызметті алушының нысанды толтыруы (деректерді енгізуі); cтандартта көрсетілген қажетті құжаттардың электрондық түріндегі көшірмелерін сұраныс нысанына бекіту;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 үшін электрондық үкіметтің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 ұсынған құжаттардың стандартта көрсетілген құжаттарымен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08" w:id="96"/>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ақпараттық жүйелерді пайдалану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0" w:id="9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998"/>
        <w:gridCol w:w="3204"/>
        <w:gridCol w:w="680"/>
        <w:gridCol w:w="926"/>
        <w:gridCol w:w="680"/>
        <w:gridCol w:w="826"/>
        <w:gridCol w:w="338"/>
        <w:gridCol w:w="191"/>
        <w:gridCol w:w="1000"/>
        <w:gridCol w:w="706"/>
        <w:gridCol w:w="779"/>
        <w:gridCol w:w="1001"/>
        <w:gridCol w:w="633"/>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ағымы)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тіркеу және салыстыру.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 топтамасын толық ұсынбаған және (немесе) қолдану мерзімі өткен құжаттарды ұсынған жағдайда, өтінішті қабылдаудан бас тарту.</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 анықтау</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немесе мемлекеттік қызметті көрсетуден бас тарту туралы дәлелді жауапты ресімдеу</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қабылдағаны туралы қолхат беру және құжаттарды көрсетілетін қызметті берушінің басшысына қарастыруға жіберу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жобасын көрсетілетін қызметті берушінің басшыға жібереді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жіберу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2" w:id="98"/>
    <w:p>
      <w:pPr>
        <w:spacing w:after="0"/>
        <w:ind w:left="0"/>
        <w:jc w:val="left"/>
      </w:pPr>
      <w:r>
        <w:rPr>
          <w:rFonts w:ascii="Times New Roman"/>
          <w:b/>
          <w:i w:val="false"/>
          <w:color w:val="000000"/>
        </w:rPr>
        <w:t xml:space="preserve"> Портал арқылы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 xml:space="preserve">(қызметкерлерінің) өзара іс-қимыл диаграммасы </w:t>
      </w:r>
    </w:p>
    <w:bookmarkEnd w:id="9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81400"/>
                    </a:xfrm>
                    <a:prstGeom prst="rect">
                      <a:avLst/>
                    </a:prstGeom>
                  </pic:spPr>
                </pic:pic>
              </a:graphicData>
            </a:graphic>
          </wp:inline>
        </w:drawing>
      </w:r>
    </w:p>
    <w:p>
      <w:pPr>
        <w:spacing w:after="0"/>
        <w:ind w:left="0"/>
        <w:jc w:val="left"/>
      </w:pPr>
      <w:r>
        <w:br/>
      </w:r>
    </w:p>
    <w:bookmarkStart w:name="z113" w:id="99"/>
    <w:p>
      <w:pPr>
        <w:spacing w:after="0"/>
        <w:ind w:left="0"/>
        <w:jc w:val="left"/>
      </w:pPr>
      <w:r>
        <w:rPr>
          <w:rFonts w:ascii="Times New Roman"/>
          <w:b/>
          <w:i w:val="false"/>
          <w:color w:val="000000"/>
        </w:rPr>
        <w:t xml:space="preserve"> Шартты белгілер: </w:t>
      </w:r>
    </w:p>
    <w:bookmarkEnd w:id="99"/>
    <w:p>
      <w:pPr>
        <w:spacing w:after="0"/>
        <w:ind w:left="0"/>
        <w:jc w:val="both"/>
      </w:pPr>
      <w:r>
        <w:drawing>
          <wp:inline distT="0" distB="0" distL="0" distR="0">
            <wp:extent cx="7518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662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100"/>
    <w:p>
      <w:pPr>
        <w:spacing w:after="0"/>
        <w:ind w:left="0"/>
        <w:jc w:val="left"/>
      </w:pPr>
      <w:r>
        <w:rPr>
          <w:rFonts w:ascii="Times New Roman"/>
          <w:b/>
          <w:i w:val="false"/>
          <w:color w:val="000000"/>
        </w:rPr>
        <w:t xml:space="preserve"> "Бастауыш, негізгі орта, жалпы орта білім берудің жалпы білім беретін</w:t>
      </w:r>
      <w:r>
        <w:br/>
      </w:r>
      <w:r>
        <w:rPr>
          <w:rFonts w:ascii="Times New Roman"/>
          <w:b/>
          <w:i w:val="false"/>
          <w:color w:val="000000"/>
        </w:rPr>
        <w:t>бағдарламалары бойынша оқыту үшін ведомстволық бағыныстылығына қарамастан</w:t>
      </w:r>
      <w:r>
        <w:br/>
      </w:r>
      <w:r>
        <w:rPr>
          <w:rFonts w:ascii="Times New Roman"/>
          <w:b/>
          <w:i w:val="false"/>
          <w:color w:val="000000"/>
        </w:rPr>
        <w:t>білім беру ұйымдарына құжаттарды қабылдау және оқуға қабылдау" мемлекеттік</w:t>
      </w:r>
      <w:r>
        <w:br/>
      </w:r>
      <w:r>
        <w:rPr>
          <w:rFonts w:ascii="Times New Roman"/>
          <w:b/>
          <w:i w:val="false"/>
          <w:color w:val="000000"/>
        </w:rPr>
        <w:t xml:space="preserve">қызметті көрсетудің бизнес-процестерінің анықтамалығы </w:t>
      </w:r>
    </w:p>
    <w:bookmarkEnd w:id="10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p>
    <w:bookmarkStart w:name="z116" w:id="101"/>
    <w:p>
      <w:pPr>
        <w:spacing w:after="0"/>
        <w:ind w:left="0"/>
        <w:jc w:val="left"/>
      </w:pPr>
      <w:r>
        <w:rPr>
          <w:rFonts w:ascii="Times New Roman"/>
          <w:b/>
          <w:i w:val="false"/>
          <w:color w:val="000000"/>
        </w:rPr>
        <w:t xml:space="preserve"> Шартты белгілер: </w:t>
      </w:r>
    </w:p>
    <w:bookmarkEnd w:id="101"/>
    <w:p>
      <w:pPr>
        <w:spacing w:after="0"/>
        <w:ind w:left="0"/>
        <w:jc w:val="both"/>
      </w:pPr>
      <w:r>
        <w:drawing>
          <wp:inline distT="0" distB="0" distL="0" distR="0">
            <wp:extent cx="7226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203/2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18" w:id="102"/>
    <w:p>
      <w:pPr>
        <w:spacing w:after="0"/>
        <w:ind w:left="0"/>
        <w:jc w:val="left"/>
      </w:pPr>
      <w:r>
        <w:rPr>
          <w:rFonts w:ascii="Times New Roman"/>
          <w:b/>
          <w:i w:val="false"/>
          <w:color w:val="000000"/>
        </w:rPr>
        <w:t xml:space="preserve"> "Негізгі орта, жалпы орта білім беру туралы құжаттардың</w:t>
      </w:r>
      <w:r>
        <w:br/>
      </w:r>
      <w:r>
        <w:rPr>
          <w:rFonts w:ascii="Times New Roman"/>
          <w:b/>
          <w:i w:val="false"/>
          <w:color w:val="000000"/>
        </w:rPr>
        <w:t>телнұсқаларын беру" мемлекеттік көрсетілетін қызмет регламенті</w:t>
      </w:r>
    </w:p>
    <w:bookmarkEnd w:id="102"/>
    <w:bookmarkStart w:name="z119" w:id="103"/>
    <w:p>
      <w:pPr>
        <w:spacing w:after="0"/>
        <w:ind w:left="0"/>
        <w:jc w:val="left"/>
      </w:pPr>
      <w:r>
        <w:rPr>
          <w:rFonts w:ascii="Times New Roman"/>
          <w:b/>
          <w:i w:val="false"/>
          <w:color w:val="000000"/>
        </w:rPr>
        <w:t xml:space="preserve"> 1-тарау. Жалпы ережелер</w:t>
      </w:r>
    </w:p>
    <w:bookmarkEnd w:id="103"/>
    <w:bookmarkStart w:name="z120" w:id="104"/>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bookmarkEnd w:id="10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1" w:id="105"/>
    <w:p>
      <w:pPr>
        <w:spacing w:after="0"/>
        <w:ind w:left="0"/>
        <w:jc w:val="both"/>
      </w:pPr>
      <w:r>
        <w:rPr>
          <w:rFonts w:ascii="Times New Roman"/>
          <w:b w:val="false"/>
          <w:i w:val="false"/>
          <w:color w:val="000000"/>
          <w:sz w:val="28"/>
        </w:rPr>
        <w:t>
      2. Мемлекеттік қызметті көрсету нысаны: қағаз түрінде.</w:t>
      </w:r>
    </w:p>
    <w:bookmarkEnd w:id="105"/>
    <w:bookmarkStart w:name="z122" w:id="106"/>
    <w:p>
      <w:pPr>
        <w:spacing w:after="0"/>
        <w:ind w:left="0"/>
        <w:jc w:val="both"/>
      </w:pPr>
      <w:r>
        <w:rPr>
          <w:rFonts w:ascii="Times New Roman"/>
          <w:b w:val="false"/>
          <w:i w:val="false"/>
          <w:color w:val="000000"/>
          <w:sz w:val="28"/>
        </w:rPr>
        <w:t>
      3. Мемлекеттік қызметті көрсету нәтижесі – негізгі орта білім туралы аттестаттың телнұсқасын, жалпы орта білім туралы аттестаттың телнұсқасын беру болып табылады.</w:t>
      </w:r>
    </w:p>
    <w:bookmarkEnd w:id="10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3" w:id="107"/>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7"/>
    <w:bookmarkStart w:name="z124" w:id="10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құжаттармен қоса көрсетілетін қызметті алушының өтініші негіз болып табылады (Нормативтік құқықтық актілерді мемлекеттік тіркеу тізілімінде № 11057 болып тіркелген).</w:t>
      </w:r>
    </w:p>
    <w:bookmarkEnd w:id="108"/>
    <w:bookmarkStart w:name="z125" w:id="10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корпорациядан алған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негізгі орта білім туралы аттестаттың телнұсқасын, жалпы орта білім туралы аттестаттың телнұсқасын дайындайды - 11 (он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Мемлекеттік корпорацияға жібереді – 15 (он бес) минут.</w:t>
      </w:r>
    </w:p>
    <w:bookmarkStart w:name="z126" w:id="110"/>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10"/>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қарастыру және негізгі орта білім туралы аттестаттың телнұсқасын, жалпы орта білім туралы аттестаттың телнұсқасын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Start w:name="z127" w:id="111"/>
    <w:p>
      <w:pPr>
        <w:spacing w:after="0"/>
        <w:ind w:left="0"/>
        <w:jc w:val="left"/>
      </w:pPr>
      <w:r>
        <w:rPr>
          <w:rFonts w:ascii="Times New Roman"/>
          <w:b/>
          <w:i w:val="false"/>
          <w:color w:val="000000"/>
        </w:rPr>
        <w:t xml:space="preserve"> 3-тарау. Мемлекеттік қызметті көрсету процесіне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11"/>
    <w:bookmarkStart w:name="z128" w:id="11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1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9" w:id="11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3"/>
    <w:bookmarkStart w:name="z130" w:id="114"/>
    <w:p>
      <w:pPr>
        <w:spacing w:after="0"/>
        <w:ind w:left="0"/>
        <w:jc w:val="left"/>
      </w:pPr>
      <w:r>
        <w:rPr>
          <w:rFonts w:ascii="Times New Roman"/>
          <w:b/>
          <w:i w:val="false"/>
          <w:color w:val="000000"/>
        </w:rPr>
        <w:t xml:space="preserve"> 4-тарау. Мемлекеттік қызметті көрсету процесінде "Азаматтарға арналган үкімет"</w:t>
      </w:r>
      <w:r>
        <w:br/>
      </w:r>
      <w:r>
        <w:rPr>
          <w:rFonts w:ascii="Times New Roman"/>
          <w:b/>
          <w:i w:val="false"/>
          <w:color w:val="000000"/>
        </w:rPr>
        <w:t>мемлекеттік корпорациясымен және басқа да көрсетілетін қызметті берушілермен</w:t>
      </w:r>
      <w:r>
        <w:br/>
      </w:r>
      <w:r>
        <w:rPr>
          <w:rFonts w:ascii="Times New Roman"/>
          <w:b/>
          <w:i w:val="false"/>
          <w:color w:val="000000"/>
        </w:rPr>
        <w:t>өзара іс-қимыл тәртібін, сондай-ақ ақпараттық жүйелерді қолдану тәртібін сипаттау</w:t>
      </w:r>
    </w:p>
    <w:bookmarkEnd w:id="114"/>
    <w:bookmarkStart w:name="z131" w:id="115"/>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1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және Мемлекеттік корпорацияға құжаттар топтамасын тапсырған күннен бастап – 15 (он бес)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15 (он бес) минут, Мемлекеттік корпорацияда - 15 (он бес) минут;</w:t>
      </w:r>
    </w:p>
    <w:p>
      <w:pPr>
        <w:spacing w:after="0"/>
        <w:ind w:left="0"/>
        <w:jc w:val="both"/>
      </w:pPr>
      <w:r>
        <w:rPr>
          <w:rFonts w:ascii="Times New Roman"/>
          <w:b w:val="false"/>
          <w:i w:val="false"/>
          <w:color w:val="000000"/>
          <w:sz w:val="28"/>
        </w:rPr>
        <w:t>
      3) көрсетілген қызметті берушіде көрсетілген қызметті алушыға қызмет көрсетудің рұқсат етілген ең ұзақ уақыты – 15 (он бес) минут, Мемлекеттік корпорацияда – 15 (он бес)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132" w:id="116"/>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116"/>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Start w:name="z133" w:id="117"/>
    <w:p>
      <w:pPr>
        <w:spacing w:after="0"/>
        <w:ind w:left="0"/>
        <w:jc w:val="both"/>
      </w:pPr>
      <w:r>
        <w:rPr>
          <w:rFonts w:ascii="Times New Roman"/>
          <w:b w:val="false"/>
          <w:i w:val="false"/>
          <w:color w:val="000000"/>
          <w:sz w:val="28"/>
        </w:rPr>
        <w:t>
      11. Мемлекеттік қызмет www.egov.kz "электрондық үкіметтің" веб-порталы арқылы көрсетілмейді.</w:t>
      </w:r>
    </w:p>
    <w:bookmarkEnd w:id="117"/>
    <w:bookmarkStart w:name="z134" w:id="118"/>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1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(іс-қимылдың) реттілігін сипаттау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286"/>
        <w:gridCol w:w="1761"/>
        <w:gridCol w:w="1504"/>
        <w:gridCol w:w="2759"/>
        <w:gridCol w:w="1451"/>
        <w:gridCol w:w="1976"/>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(қызметкерлер)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орындаушыны анықтау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куәліктің телнұсқасын және жалпы орта білім туралы куәлікті дайындау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 жобасын басшысына қарастыруға және қол қоюға жіберу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8" w:id="120"/>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w:t>
      </w:r>
      <w:r>
        <w:br/>
      </w:r>
      <w:r>
        <w:rPr>
          <w:rFonts w:ascii="Times New Roman"/>
          <w:b/>
          <w:i w:val="false"/>
          <w:color w:val="000000"/>
        </w:rPr>
        <w:t xml:space="preserve">мемлекеттік көрсетілетін қызметтің бизнес-процестерінің анықтамалығы </w:t>
      </w:r>
    </w:p>
    <w:bookmarkEnd w:id="12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139" w:id="121"/>
    <w:p>
      <w:pPr>
        <w:spacing w:after="0"/>
        <w:ind w:left="0"/>
        <w:jc w:val="left"/>
      </w:pPr>
      <w:r>
        <w:rPr>
          <w:rFonts w:ascii="Times New Roman"/>
          <w:b/>
          <w:i w:val="false"/>
          <w:color w:val="000000"/>
        </w:rPr>
        <w:t xml:space="preserve"> Шартты белгілер: </w:t>
      </w:r>
    </w:p>
    <w:bookmarkEnd w:id="121"/>
    <w:p>
      <w:pPr>
        <w:spacing w:after="0"/>
        <w:ind w:left="0"/>
        <w:jc w:val="both"/>
      </w:pPr>
      <w:r>
        <w:drawing>
          <wp:inline distT="0" distB="0" distL="0" distR="0">
            <wp:extent cx="6946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46900" cy="1549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