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cb63" w14:textId="3a9c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бойынша қоршаған ортаға теріс әсер ету үшін төлемақы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2019 жылғы 14 маусымдағы № 350/31 шешімі. Павлодар облысының Әділет департаментінде 2019 жылғы 19 маусымда № 6425 болып тіркелді. Күші жойылды - Павлодар облыстық мәслихатының 2025 жылғы 4 шілдедегі № 212/23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облыстық мәслихатының 04.07.2025 № 212/23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Шешімнің тақырыбы жана редакцияда - Павлодар облыстық мәслихатының 14.04.2022 </w:t>
      </w:r>
      <w:r>
        <w:rPr>
          <w:rFonts w:ascii="Times New Roman"/>
          <w:b w:val="false"/>
          <w:i w:val="false"/>
          <w:color w:val="000000"/>
          <w:sz w:val="28"/>
        </w:rPr>
        <w:t>№ 146/12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576-бабы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бойынша қоршаған ортаға теріс әсер ету үшiн төлемақы мөлшерлемелері осы шешімнің 1-қосымшасына сәйкес бекiтiлсiн.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облыстық мәслихатының 14.04.2022 </w:t>
      </w:r>
      <w:r>
        <w:rPr>
          <w:rFonts w:ascii="Times New Roman"/>
          <w:b w:val="false"/>
          <w:i w:val="false"/>
          <w:color w:val="000000"/>
          <w:sz w:val="28"/>
        </w:rPr>
        <w:t>№ 146/12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облыстық мәслихатының кейбір шешімдерінің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облыстық мәслихаттың экология және қоршаған ортаны қорғау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Бексейітова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"14"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 қоршаған ортаға теріс әсер ету үшін төлемақы мөлшерлемелері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1-қосымшасының тақырыбы жаңа редакцияда – Павлодар облыстық мәслихатының 14.04.2022 </w:t>
      </w:r>
      <w:r>
        <w:rPr>
          <w:rFonts w:ascii="Times New Roman"/>
          <w:b w:val="false"/>
          <w:i w:val="false"/>
          <w:color w:val="ff0000"/>
          <w:sz w:val="28"/>
        </w:rPr>
        <w:t>№ 146/12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Стационарлық көздерден ластаушы заттарды шығарғаны үшін төлемақы мөлшерлемелері мыналарды құрайды: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Павлодар облыстық мәслихатының 14.04.2022 </w:t>
      </w:r>
      <w:r>
        <w:rPr>
          <w:rFonts w:ascii="Times New Roman"/>
          <w:b w:val="false"/>
          <w:i w:val="false"/>
          <w:color w:val="000000"/>
          <w:sz w:val="28"/>
        </w:rPr>
        <w:t>№ 146/12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 үшін 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оксидтері (SOx)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оксидтері (NOx)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және күл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және оның қосындылары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монооксиді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валентті хром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Ілеспе және (немесе) табиғи газды алау етіп жағудан ластаушы заттарды шығарғаны үшін төлемақы мөлшерлемелері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тотықтары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Күкіртті сутегі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Жылжымалы көздерден атмосфералық ауаға ластаушы заттарды шығарғаны үшін төлемақы мөлшерлемелері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отынның 1 тоннасы үшін мөлшерлеме (АЕК)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Этилденбеген бензин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Сұйытылған, сығылған газ, керосин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Ластаушы заттарды төккені үшін төлемақы мөлшерлемелері мыналарды құрайды: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 енгізілді - Павлодар облыстық мәслихатының алғашқы ресми жарияланған күнінен кейін күнтізбелік он 14.04.2022 </w:t>
      </w:r>
      <w:r>
        <w:rPr>
          <w:rFonts w:ascii="Times New Roman"/>
          <w:b w:val="false"/>
          <w:i w:val="false"/>
          <w:color w:val="000000"/>
          <w:sz w:val="28"/>
        </w:rPr>
        <w:t>№ 146/12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Ластағыш заттардың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Оттегіні биологиялық тұтыну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аммоний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бетүсті-белсенді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Өндіріс және тұтыну қалдықтарын көму үшін төлемақы мөлшерлемелері мыналарды құрайды: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Павлодар облыстық мәслихатының 14.04.2022 </w:t>
      </w:r>
      <w:r>
        <w:rPr>
          <w:rFonts w:ascii="Times New Roman"/>
          <w:b w:val="false"/>
          <w:i w:val="false"/>
          <w:color w:val="000000"/>
          <w:sz w:val="28"/>
        </w:rPr>
        <w:t>№ 146/12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гигабек-керель (Гбк)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пен тұтыну қалдықтарын полигондарда, жинақтағыштарда және арнайы бөлінген орындарда көмгені үшін: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кестенің 1.2-жолында көрсетілген қалдықтарды қоспағанда, төлемақыны есептеу мақсаттары үшін қауіптілік қасиеттері ескерілетін қалдықтар: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 есептеу мақсаттары үшін қауіптілік қасиеттері ескерілмейтін қалдықтардың жекелеген түрлері: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(қатты тұрмыстық қалдықтар, кәріздік тазарту құрылыстарының тұнбасы)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өндіру өнеркәсібінің және карьерлерді игеру қалдықтары (мұнай мен табиғи газды өндіруден басқа):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аршынды жыныстар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жанасқан таужыныстары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пайдалы қазбалар бар кенді, концентраттарды, агломераттарды және шекемтастарды қайта өңдеу, қорытпалар мен металдар өндірісі кезінде металлургиялық қайта жасауда түзілетін 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және күл шлактары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қалдықтары, оның ішінде қи, құс саңғырығы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қалдықтар: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шынақты радиоактивті көздер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Көмірсутектерді барлау және (немесе) өндіру жөніндегі операцияларды жүргізу кезінде түзілетін күкіртті ашық түрде күкірт карталарында орналастыру үшін төлемақы мөлшерлемелері бір тонна үшін 7,54 АЕК құрайды.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Павлодар облыстық мәслихатының 14.04.2022 </w:t>
      </w:r>
      <w:r>
        <w:rPr>
          <w:rFonts w:ascii="Times New Roman"/>
          <w:b w:val="false"/>
          <w:i w:val="false"/>
          <w:color w:val="000000"/>
          <w:sz w:val="28"/>
        </w:rPr>
        <w:t>№ 146/12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"14"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облыстық мәслихатының күші жойылған</w:t>
      </w:r>
      <w:r>
        <w:br/>
      </w:r>
      <w:r>
        <w:rPr>
          <w:rFonts w:ascii="Times New Roman"/>
          <w:b/>
          <w:i w:val="false"/>
          <w:color w:val="000000"/>
        </w:rPr>
        <w:t>кейбір шешімдерінің тізбесі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облыстық мәслихатының 2014 жылғы 12 желтоқсандағы "Павлодар облысы бойынша қоршаған ортаға эмиссиялар үшін төлемақы мөлшерлемелері туралы" № 301/37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4233 болып тіркелген, 2014 жылғы 30 желтоқсанда "Сарыарқа самалы", "Звезда Прииртышья" газеттерінде жарияланған).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облыстық мәслихатының 2015 жылғы 10 желтоқсандағы "Облыстық мәслихатының (V сайланған XХХVІІ сессиясы) 2014 жылғы 12 желтоқсандағы "Павлодар облысы бойынша қоршаған ортаға эмиссиялар үшін төлемақы мөлшерлемелері туралы" № 301/37 шешіміне өзгерістер енгізу туралы" № 401/46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4880 болып тіркелген, 2016 жылғы 14 қаңтарда "Әділет" ақпараттық-құқықтық жүйесінде жарияланған).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Павлодар облыстық мәслихатының 2016 жылғы 12 желтоқсандағы "Облыстық мәслихатының (V сайланған XХХVІІ сессиясы) 2014 жылғы 12 желтоқсандағы "Павлодар облысы бойынша қоршаған ортаға эмиссиялар үшін төлемақы мөлшерлемелері туралы" № 301/37 шешіміне өзгерістер енгізу туралы" № 79/10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5330 болып тіркелген, 2017 жылғы 13 қаңтарда "Регион.kz" газетінде жарияланған).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