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e3383" w14:textId="5ae338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Павлодар облысында қоғамдық тәртіпті қамтамасыз етуге қатысатын азаматтарды көтермелеудің кейбір мәселелері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облыстық әкімдігінің 2019 жылғы 9 қаңтардағы № 5/1 қаулысы. Павлодар облысының Әділет департаментінде 2019 жылғы 9 қаңтарда № 6229 болып тіркелді. Күші жойылды - Павлодар облысы әкімдігінің 2026 жылғы 31 шілдедегі № 205/1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Павлодар облысы әкімдігінің 31.07.2026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205/1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2001 жылғы 23 қаңтардағы "Қазақстан Республикасындағы жергілікті мемлекеттік басқару және өзін-өзі басқару туралы" Заңының 27-бабы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2004 жылғы 9 шілдедегі "Қоғамдық тәртіпті қамтамасыз етуге азаматтардың қатысуы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3-бабы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3-тармағының 3) тармақшасына сәйкес Павлодар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Павлодар облысында қоғамдық тәртіпті қамтамасыз етуге қатысатын азаматтарды көтермелеудің түрлері мен тәртібі, сондай-ақ ақшалай сыйақының мөлшері айқындалсын.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"Қазақстан Республикасы Ішкі істер министрлігі Павлодар облысының Полиция департаменті" мемлекеттік мекемесі (келісім бойынша) осы қаулыны іске асыру мақсатында тиісті іс-шаралардың өткізуін қамтамасыз етсін.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"Павлодар облысы әкімінің аппараты" мемлекеттік мекемесі заңнамамен белгіленген тәртіпте: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қаулының Павлодар облысының Әділет департаментінде мемлекеттік тіркелуін;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қаулыны Қазақстан Республикасы нормативтік құқықтық актілерінің эталондық бақылау банкінде ресми жариялауға жіберуді қамтамасыз етсін.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облыс әкімінің бірінші орынбасары Ұ. Е. Жазылбекке жүктелсін.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Павлодар облысы әкімінің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Ұ. Жазылбек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"Қазақстан Республикасы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Ішкі істер министрлігі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Павлодар облысының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Полиция департаменті"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мемлекеттік мекемесінің бастығы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Әубәкіров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9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5/1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Павлодар облысында қоғамдық тәртіпті қамтамасыз етуге қатысатын азаматтарды көтермелеудің түрлері мен тәртібі, сондай-ақ ақшалай сыйақының мөлшері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– Павлодар облысы әкімдігінің 13.10.2023 № </w:t>
      </w:r>
      <w:r>
        <w:rPr>
          <w:rFonts w:ascii="Times New Roman"/>
          <w:b w:val="false"/>
          <w:i w:val="false"/>
          <w:color w:val="ff0000"/>
          <w:sz w:val="28"/>
        </w:rPr>
        <w:t>254/3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Қоғамдық тәртіпті қамтамасыз етуге қатысатын азаматтарды көтермелеудің түрлері: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алғыс жариялау;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грамотамен марапаттау;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ақшалай сыйақы беру;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көтермелеудің өзге де шаралары.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Қоғамдық тәртiптi қамтамасыз етуге қатысатын азаматтарды көтермелеу мәселелерiн ішкі істер органының ұсынуы бойынша тиiстi жергiлiктi атқарушы органның шешiмiмен құрылатын комиссия қарайды.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қабылдайтын шешім көтермелеу үшін негіз болып табылады.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Ақшалай сыйақы мөлшерiн комиссия белгiлейді және айлық есептiк көрсеткiштің 10 еселенген мөлшерінен аспайды.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Ақшалай сыйақыны төлеуді Павлодар облысының полиция департаменті облыстық бюджет қаражаты есебiнен жүргiзеді.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Көтермелеулерді төлеуге арналған қаражат Павлодар облысы полиция департаментінің шығыстар құрамында көзделедi.</w:t>
      </w:r>
    </w:p>
    <w:bookmarkEnd w:id="12"/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