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7381" w14:textId="eb57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2019 жылғы 10 сәуірдегі № 328 шешімі. Қостанай облысының Әділет департаментінде 2019 жылғы 12 сәуірде № 8351 болып тіркелді. Күші жойылды - Қостанай облысы Федоров ауданы мәслихатының 2020 жылғы 7 қыркүйектегі № 465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07.09.2020 </w:t>
      </w:r>
      <w:r>
        <w:rPr>
          <w:rFonts w:ascii="Times New Roman"/>
          <w:b w:val="false"/>
          <w:i w:val="false"/>
          <w:color w:val="ff0000"/>
          <w:sz w:val="28"/>
        </w:rPr>
        <w:t>№ 465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31 тамыздағы </w:t>
      </w:r>
      <w:r>
        <w:rPr>
          <w:rFonts w:ascii="Times New Roman"/>
          <w:b w:val="false"/>
          <w:i w:val="false"/>
          <w:color w:val="000000"/>
          <w:sz w:val="28"/>
        </w:rPr>
        <w:t>№ 61</w:t>
      </w:r>
      <w:r>
        <w:rPr>
          <w:rFonts w:ascii="Times New Roman"/>
          <w:b w:val="false"/>
          <w:i w:val="false"/>
          <w:color w:val="000000"/>
          <w:sz w:val="28"/>
        </w:rPr>
        <w:t xml:space="preserve"> шешіміне (2016 жылғы 4 қазанда "Әділет" ақпараттық-құқықтық жүйесінде жарияланған, нормативтік құқықтық актілерді мемлекеттік тіркеу тізілімінде № 6625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мазмұндағы 1-1) тармақшамен толықтырылсын:</w:t>
      </w:r>
    </w:p>
    <w:bookmarkStart w:name="z10" w:id="4"/>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көмек түсініледі.";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"5. Кеңес әскерлерін Ауғанстаннан шығару күні – 15 ақпан атаулы күн, Жеңіс күні – 9 Мамыр мереке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6"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7"/>
    <w:bookmarkStart w:name="z17" w:id="8"/>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 алынып тасталсын, орыс тіліндегі мәтін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9" w:id="9"/>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мөлшерінде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1" w:id="10"/>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10"/>
    <w:bookmarkStart w:name="z22"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