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58fd9" w14:textId="0758f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арналған өсiмдiк шаруашылығындағы мiндеттi сақтандыруға жататын өсiмдiк шаруашылығы өнiмiнiң түрлерi бойынша табиғи-климаттық аймақтар бөлiгiндегі Науырзым ауданының аумағында егiс жұмыстардың басталуы мен аяқталуының оңтайлы мерзiмдерiн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әкімдігінің 2019 жылғы 22 тамыздағы № 131 қаулысы. Қостанай облысының Әділет департаментінде 2019 жылғы 27 тамызда № 8640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 шаруашылығындағы міндетті сақтандыру туралы" 2004 жылғы 10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Науырзым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 жылға арналған өсiмдiк шаруашылығындағы мiндеттi сақтандыруға жататын өсiмдiк шаруашылығы өнiмiнiң түрлерi бойынша табиғи-климаттық аймақтар бөлiгiндегі Науырзым ауданының аумағында егiс жұмыстардың басталуы мен аяқталуының оңтайлы мерзiмдерi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белгiленсін.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Науырзым ауданы әкімінің аппараты"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Науырзым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Науырзым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 және 2019 жылғы 12 мамырдан бастап туындаған қатынастарға өз әрекетін таратады.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Карбозов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өсiмдiк шаруашылығындағы мiндеттi сақтандыруға жататын өсiмдiк шаруашылығы өнiмiнiң түрлерi бойынша табиғи-климаттық аймақтар бөлiгiндегі Науырзым ауданының аумағында егiс жұмыстардың басталуы мен аяқталуының оңтайлы мерзiмдерi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Өсiмдiк шаруашылығы өнiмiнiң түрлерi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Егiс жұмыстардың басталуы мен мен аяқталуы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табиғи-климаттық аймақ (құрғақ дала)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жаздық бидай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мамыр мен 5 маусым аралығы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жаздық бидай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мамыр мен 5 маусым аралығы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мамыр мен 5 маусым аралығы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мамыр мен 5 маусым аралығы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 мен 5 маусым аралығы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