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8e33" w14:textId="7e38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Майкөл ауылдық округі әкімінің 2019 жылғы 6 маусымдағы № 3 шешімі. Қостанай облысының Әділет департаментінде 2019 жылғы 10 маусымда № 8513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Майкөл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Қостанай ауданы Майкөл ауылдық округі Майкөл ауылының аумағында орналасқан жалпы алаңы 0,9695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Майкөл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Майкөл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Сактаганов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