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42cd5" w14:textId="4242c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2018 жылғы 30 мамырдағы № 262 "Қостанай облысы Қостанай ауданы Жамбыл ауылдық округінің жергілікті қоғамдастық жиналысының регламентін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2019 жылғы 22 қазандағы № 436 шешімі. Қостанай облысының Әділет департаментінде 2019 жылғы 31 қазанда № 8727 болып тіркелді. Күші жойылды - Қостанай облысы Қостанай ауданы мәслихатының 2020 жылғы 27 қаңтардағы № 472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Қостанай ауданы мәслихатының 27.01.2020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(халық саны екі мың адамнан көп ауылдық округтер үшін 01.01.2018 бастап және халық саны екі мың адам және одан аз ауылдық округтер үшін 01.01.2020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"Қостанай облысы Қостанай ауданы Жамбыл ауылдық округінің жергілікті қоғамдастық жиналысының регламентін бекіту туралы" 2018 жылғы 30 мамырдағы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(2018 жылғы 2 шілдеде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7885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Қостанай облысы Қостанай ауданы Жамбыл ауылдық округінің жергілікті қоғамдастық жиналысының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он бірінші абзацы жаңа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аудандық мәслихатының кезектен тыс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Есментаев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Аксаутова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