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1886" w14:textId="f541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Озерный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2019 жылғы 9 сәуірдегі № 383 шешімі. Қостанай облысының Әділет департаментінде 2019 жылғы 12 сәуірде № 8348 болып тіркелді. Күші жойылды - Қостанай облысы Қостанай ауданы мәслихатының 2020 жылғы 27 қаңтардағы № 472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27.01.2020 </w:t>
      </w:r>
      <w:r>
        <w:rPr>
          <w:rFonts w:ascii="Times New Roman"/>
          <w:b w:val="false"/>
          <w:i w:val="false"/>
          <w:color w:val="ff0000"/>
          <w:sz w:val="28"/>
        </w:rPr>
        <w:t>№ 472</w:t>
      </w:r>
      <w:r>
        <w:rPr>
          <w:rFonts w:ascii="Times New Roman"/>
          <w:b w:val="false"/>
          <w:i w:val="false"/>
          <w:color w:val="ff0000"/>
          <w:sz w:val="28"/>
        </w:rPr>
        <w:t xml:space="preserve"> шешімімен (халық саны екі мың адамнан көп ауылдық округтер үшін 01.01.2018 бастап және халық саны екі мың адам және одан аз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Қостанай ауданы Озерный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"Қостанай облысы Қостанай ауданы Озерный ауылының жергілікті қоғамдастық жиналысының регламентін бекіту туралы" 2018 жылғы 30 мамырдағы </w:t>
      </w:r>
      <w:r>
        <w:rPr>
          <w:rFonts w:ascii="Times New Roman"/>
          <w:b w:val="false"/>
          <w:i w:val="false"/>
          <w:color w:val="000000"/>
          <w:sz w:val="28"/>
        </w:rPr>
        <w:t>№ 268</w:t>
      </w:r>
      <w:r>
        <w:rPr>
          <w:rFonts w:ascii="Times New Roman"/>
          <w:b w:val="false"/>
          <w:i w:val="false"/>
          <w:color w:val="000000"/>
          <w:sz w:val="28"/>
        </w:rPr>
        <w:t xml:space="preserve"> шешімінің (2018 жылғы 2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7891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9 сәуірдегі</w:t>
            </w:r>
            <w:r>
              <w:br/>
            </w:r>
            <w:r>
              <w:rPr>
                <w:rFonts w:ascii="Times New Roman"/>
                <w:b w:val="false"/>
                <w:i w:val="false"/>
                <w:color w:val="000000"/>
                <w:sz w:val="20"/>
              </w:rPr>
              <w:t>№ 383 шешімімен бекітілген</w:t>
            </w:r>
          </w:p>
        </w:tc>
      </w:tr>
    </w:tbl>
    <w:bookmarkStart w:name="z9" w:id="4"/>
    <w:p>
      <w:pPr>
        <w:spacing w:after="0"/>
        <w:ind w:left="0"/>
        <w:jc w:val="left"/>
      </w:pPr>
      <w:r>
        <w:rPr>
          <w:rFonts w:ascii="Times New Roman"/>
          <w:b/>
          <w:i w:val="false"/>
          <w:color w:val="000000"/>
        </w:rPr>
        <w:t xml:space="preserve"> Қостанай облысы Қостанай ауданы Озерный ауылдық округінің жергілікті қоғамдастық жиналысының регламенті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Қостанай облысы Қостанай ауданы Озерный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6"/>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bookmarkStart w:name="z13"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4"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5"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0"/>
    <w:bookmarkStart w:name="z16"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7"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8"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19"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0" w:id="1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5"/>
    <w:bookmarkStart w:name="z21"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2" w:id="17"/>
    <w:p>
      <w:pPr>
        <w:spacing w:after="0"/>
        <w:ind w:left="0"/>
        <w:jc w:val="both"/>
      </w:pPr>
      <w:r>
        <w:rPr>
          <w:rFonts w:ascii="Times New Roman"/>
          <w:b w:val="false"/>
          <w:i w:val="false"/>
          <w:color w:val="000000"/>
          <w:sz w:val="28"/>
        </w:rPr>
        <w:t>
      Озерный ауылдық округі (бұдан әрі - ауылдық округ) бюджетінің жобасын және бюджеттің атқарылуы туралы есепті келісу;</w:t>
      </w:r>
    </w:p>
    <w:bookmarkEnd w:id="17"/>
    <w:bookmarkStart w:name="z23" w:id="18"/>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8"/>
    <w:bookmarkStart w:name="z24"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5"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26"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27"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28" w:id="23"/>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Қостанай ауданының әкімі ұсынған кандидатураларды келісу;</w:t>
      </w:r>
    </w:p>
    <w:bookmarkEnd w:id="23"/>
    <w:bookmarkStart w:name="z29"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30"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1" w:id="2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Қостанай ауданы мәслихатының 22.10.2019 </w:t>
      </w:r>
      <w:r>
        <w:rPr>
          <w:rFonts w:ascii="Times New Roman"/>
          <w:b w:val="false"/>
          <w:i w:val="false"/>
          <w:color w:val="000000"/>
          <w:sz w:val="28"/>
        </w:rPr>
        <w:t>№ 444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3"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4"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5" w:id="30"/>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0"/>
    <w:bookmarkStart w:name="z36" w:id="3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1"/>
    <w:bookmarkStart w:name="z37"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8"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39"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40"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1"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6"/>
    <w:bookmarkStart w:name="z42"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3"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4"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5"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46" w:id="4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1"/>
    <w:bookmarkStart w:name="z47"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48"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49"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0"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1"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2"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3" w:id="4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8"/>
    <w:bookmarkStart w:name="z54" w:id="4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
    <w:bookmarkStart w:name="z55"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56"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7"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8" w:id="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3"/>
    <w:bookmarkStart w:name="z59" w:id="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4"/>
    <w:bookmarkStart w:name="z60"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1" w:id="5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6"/>
    <w:bookmarkStart w:name="z62" w:id="5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7"/>
    <w:bookmarkStart w:name="z63" w:id="58"/>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8"/>
    <w:bookmarkStart w:name="z64"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59"/>
    <w:bookmarkStart w:name="z65" w:id="60"/>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0"/>
    <w:bookmarkStart w:name="z66"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67" w:id="6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2"/>
    <w:bookmarkStart w:name="z68" w:id="6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
    <w:bookmarkStart w:name="z69"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70"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
    <w:bookmarkStart w:name="z71"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