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589" w14:textId="50c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Фрунзе ауылы әкімінің 2019 жылғы 19 қыркүйектегі № 1 шешімі. Қостанай облысының Әділет департаментінде 2019 жылғы 20 қыркүйекте № 8663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 Фрунзе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Қамысты ауданы Фрунзе ауылы аумағында орналасқан, жалпы алаңы 1,38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Фрунзе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әдiлет органдарында мемлекеттiк тiркелуін;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Қамысты ауданы әкімдігінің ресми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Лисенков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