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1967d" w14:textId="c9196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Алтынсарин ауданының 2020–2022 жылдарға арналған аудандық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Алтынсарин ауданы мәслихатының 2019 жылғы 31 желтоқсандағы № 276 шешімі. Қостанай облысының Әділет департаментінде 2019 жылғы 31 желтоқсанда № 8864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және "Қазақстан Республикасындағы жергiлiктi мемлекеттік басқару және өзiн-өзi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 Алтынсарин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Алтынсарин ауданының 2020-2022 жылдарға арналған аудандық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1"/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4659517,2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662845,0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6253,0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1296,0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3989123,2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–5072834,0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42376,3 мың теңге, оның ішінде: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70188,3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27812,0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72112,0 мың теңге, оның ішінде: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72112,0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- 527805,1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527805,1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Қостанай облысы Алтынсарин ауданы мәслихатының 11.11.2020 </w:t>
      </w:r>
      <w:r>
        <w:rPr>
          <w:rFonts w:ascii="Times New Roman"/>
          <w:b w:val="false"/>
          <w:i w:val="false"/>
          <w:color w:val="000000"/>
          <w:sz w:val="28"/>
        </w:rPr>
        <w:t>№ 326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2020 жылға арналған аудандық бюджетте облыстық бюджеттен аудандық бюджетке берілетін субвенциялар көлемдері 1537426,0 мың теңге сомасында ескерілсін.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Аудандық бюджеттен ауылдық округтер мен ауылдардың бюджеттеріне берілетін бюджеттік субвенциялардың көлемдері белгіленсін: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2020 жылға арналған аудандық бюджеттен ауылдық округтер мен ауылдардың бюджеттеріне берілетін бюджеттік субвенциялар 208792,0 мың теңге сомасында, оның ішінде: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Обаған ауылдық округі – 79171,0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Мариям Хәкімжанова атындағы ауылдық округ – 45004,0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Большая Чураковка ауылдық округі – 22355,0 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Димитров ауылдық округі – 6576,0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Омар Шипин атындағы ауылдық округ – 11915,0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Ілияс Омаров атындағы ауылдық округ – 11868,0 мың теңге;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Новоалексеевка ауылы – 8467,0 мың теңге;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Красный Кордон ауылы – 13218,0 мың теңге;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Свердловка ауылы – 10218,0 мың теңге;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2021 жылға арналған аудандық бюджеттен ауылдық округтер мен ауылдардың бюджеттеріне 208792,0 мың теңге сомасында бюджеттік субвенциялар, оның ішінде: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Обаған ауылдық округі – 79171,0 мың теңге;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Мариям Хәкімжанова атындағы ауылдық округ – 45004,0 мың теңге;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Большая Чураковка ауылдық округі – 22355,0 мың теңге;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Димитров ауылдық округі – 6576,0 мың теңге;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Омар Шипин атындағы ауылдық округ – 11915,0 мың теңге;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Ілияс Омаров атындағы ауылдық округ – 11868,0 мың теңге;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Новоалексеевка ауылы – 8467,0 мың теңге;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Красный Кордон ауылы – 13218,0 мың теңге;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Свердловка ауылы – 10218,0 мың теңге;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2022 жылға арналған аудандық бюджеттен ауылдық округтер мен ауылдардың бюджеттеріне 208792,0 мың теңге сомасында бюджеттік субвенциялар, оның ішінде: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Обаған ауылдық округі – 79171,0 мың теңге;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Мариям Хәкімжанова атындағы ауылдық округ – 45004,0 мың теңге;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Большая Чураковка ауылдық округі – 22355,0 мың теңге;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Димитров ауылдық округі – 6576,0 мың теңге;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Омар Шипин атындағы ауылдық округ – 11915,0 мың теңге;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Ілияс Омаров атындағы ауылдық округ – 11868,0 мың теңге;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Новоалексеевка ауылы – 8467,0 мың теңге;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Красный Кордон ауылы – 13218,0 мың теңге;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Свердловка ауылы – 10218,0 мың теңге.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Алтынсарин ауданының жергілікті атқарушы органының 2020 жылға арналған резерві 3000,0 мың теңге сомасында бекітілсін.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2020 жылға арналған аудандық бюджетті атқару процесінде секвестрлеуге жатпайтын жергілікті бюджеттік бағдарламалардың тізбесі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2020 жылғы 1 қаңтардан бастап қолданысқа енгізіледі.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Лингер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Есмуханов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57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ауданының 2020 жылға арналған бюджеті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Қостанай облысы Алтынсарин ауданы мәслихатының 11.11.2020 </w:t>
      </w:r>
      <w:r>
        <w:rPr>
          <w:rFonts w:ascii="Times New Roman"/>
          <w:b w:val="false"/>
          <w:i w:val="false"/>
          <w:color w:val="ff0000"/>
          <w:sz w:val="28"/>
        </w:rPr>
        <w:t>№ 326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4659517,2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метасынан) қамтылатын және қаржыландырылатын мемлекеттік мекемелер салатын айыппұлдар, өсімпұлдар, санкциялар, өндіріпалулар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3989123,2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3989123,2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3989123,2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1925677,8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1829560,6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1788739,6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1758481,6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1009984,1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965834,1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965834,1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965834,1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жерқатынастарыбөлімі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476779,3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777891,4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770683,4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-527805,1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527805,1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514494,2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514494,2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514494,2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41122,9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59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ауданының 2021 жылға арналған бюджеті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1839556,0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61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ауданының 2022 жылға арналған бюджеті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1703737,0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63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бюджетті атқару процесінде секвестрлеуге жатпайтын жергілікті бюджеттік бағдарламалардың тізбесі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