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3117" w14:textId="79a3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15 мамырдағы № 166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2019 жылғы 15 қарашадағы № 399 қаулысы. Қостанай облысының Әділет департаментінде 2019 жылғы 28 қарашада № 8793 болып тіркелді</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15 мамырдағы </w:t>
      </w:r>
      <w:r>
        <w:rPr>
          <w:rFonts w:ascii="Times New Roman"/>
          <w:b w:val="false"/>
          <w:i w:val="false"/>
          <w:color w:val="000000"/>
          <w:sz w:val="28"/>
        </w:rPr>
        <w:t>№ 166</w:t>
      </w:r>
      <w:r>
        <w:rPr>
          <w:rFonts w:ascii="Times New Roman"/>
          <w:b w:val="false"/>
          <w:i w:val="false"/>
          <w:color w:val="000000"/>
          <w:sz w:val="28"/>
        </w:rPr>
        <w:t xml:space="preserve"> қаулысына (2018 жылғы 14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7818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Арқалық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"Арқалық қаласы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15 қарашадағы</w:t>
            </w:r>
            <w:r>
              <w:br/>
            </w:r>
            <w:r>
              <w:rPr>
                <w:rFonts w:ascii="Times New Roman"/>
                <w:b w:val="false"/>
                <w:i w:val="false"/>
                <w:color w:val="000000"/>
                <w:sz w:val="20"/>
              </w:rPr>
              <w:t>№ 399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15 мамырдағы</w:t>
            </w:r>
            <w:r>
              <w:br/>
            </w:r>
            <w:r>
              <w:rPr>
                <w:rFonts w:ascii="Times New Roman"/>
                <w:b w:val="false"/>
                <w:i w:val="false"/>
                <w:color w:val="000000"/>
                <w:sz w:val="20"/>
              </w:rPr>
              <w:t>№ 166 қаулысына</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10"/>
    <w:bookmarkStart w:name="z18" w:id="11"/>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11"/>
    <w:bookmarkStart w:name="z19" w:id="12"/>
    <w:p>
      <w:pPr>
        <w:spacing w:after="0"/>
        <w:ind w:left="0"/>
        <w:jc w:val="both"/>
      </w:pPr>
      <w:r>
        <w:rPr>
          <w:rFonts w:ascii="Times New Roman"/>
          <w:b w:val="false"/>
          <w:i w:val="false"/>
          <w:color w:val="000000"/>
          <w:sz w:val="28"/>
        </w:rPr>
        <w:t>
      1) барлық мамандықтағы дәрігерлер;</w:t>
      </w:r>
    </w:p>
    <w:bookmarkEnd w:id="12"/>
    <w:bookmarkStart w:name="z20" w:id="13"/>
    <w:p>
      <w:pPr>
        <w:spacing w:after="0"/>
        <w:ind w:left="0"/>
        <w:jc w:val="both"/>
      </w:pPr>
      <w:r>
        <w:rPr>
          <w:rFonts w:ascii="Times New Roman"/>
          <w:b w:val="false"/>
          <w:i w:val="false"/>
          <w:color w:val="000000"/>
          <w:sz w:val="28"/>
        </w:rPr>
        <w:t>
      2) акушер;</w:t>
      </w:r>
    </w:p>
    <w:bookmarkEnd w:id="13"/>
    <w:bookmarkStart w:name="z21" w:id="14"/>
    <w:p>
      <w:pPr>
        <w:spacing w:after="0"/>
        <w:ind w:left="0"/>
        <w:jc w:val="both"/>
      </w:pPr>
      <w:r>
        <w:rPr>
          <w:rFonts w:ascii="Times New Roman"/>
          <w:b w:val="false"/>
          <w:i w:val="false"/>
          <w:color w:val="000000"/>
          <w:sz w:val="28"/>
        </w:rPr>
        <w:t>
      3) мейіргер;</w:t>
      </w:r>
    </w:p>
    <w:bookmarkEnd w:id="14"/>
    <w:bookmarkStart w:name="z22" w:id="15"/>
    <w:p>
      <w:pPr>
        <w:spacing w:after="0"/>
        <w:ind w:left="0"/>
        <w:jc w:val="both"/>
      </w:pPr>
      <w:r>
        <w:rPr>
          <w:rFonts w:ascii="Times New Roman"/>
          <w:b w:val="false"/>
          <w:i w:val="false"/>
          <w:color w:val="000000"/>
          <w:sz w:val="28"/>
        </w:rPr>
        <w:t>
      4) кеңейтілген практика мейіргері;</w:t>
      </w:r>
    </w:p>
    <w:bookmarkEnd w:id="15"/>
    <w:bookmarkStart w:name="z23" w:id="16"/>
    <w:p>
      <w:pPr>
        <w:spacing w:after="0"/>
        <w:ind w:left="0"/>
        <w:jc w:val="both"/>
      </w:pPr>
      <w:r>
        <w:rPr>
          <w:rFonts w:ascii="Times New Roman"/>
          <w:b w:val="false"/>
          <w:i w:val="false"/>
          <w:color w:val="000000"/>
          <w:sz w:val="28"/>
        </w:rPr>
        <w:t>
      5) зертханашы (медициналық);</w:t>
      </w:r>
    </w:p>
    <w:bookmarkEnd w:id="16"/>
    <w:bookmarkStart w:name="z24" w:id="17"/>
    <w:p>
      <w:pPr>
        <w:spacing w:after="0"/>
        <w:ind w:left="0"/>
        <w:jc w:val="both"/>
      </w:pPr>
      <w:r>
        <w:rPr>
          <w:rFonts w:ascii="Times New Roman"/>
          <w:b w:val="false"/>
          <w:i w:val="false"/>
          <w:color w:val="000000"/>
          <w:sz w:val="28"/>
        </w:rPr>
        <w:t>
      6) фельдшер;</w:t>
      </w:r>
    </w:p>
    <w:bookmarkEnd w:id="17"/>
    <w:bookmarkStart w:name="z25" w:id="18"/>
    <w:p>
      <w:pPr>
        <w:spacing w:after="0"/>
        <w:ind w:left="0"/>
        <w:jc w:val="both"/>
      </w:pPr>
      <w:r>
        <w:rPr>
          <w:rFonts w:ascii="Times New Roman"/>
          <w:b w:val="false"/>
          <w:i w:val="false"/>
          <w:color w:val="000000"/>
          <w:sz w:val="28"/>
        </w:rPr>
        <w:t>
      7) медициналық тіркеуші.</w:t>
      </w:r>
    </w:p>
    <w:bookmarkEnd w:id="18"/>
    <w:bookmarkStart w:name="z26" w:id="19"/>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19"/>
    <w:bookmarkStart w:name="z27" w:id="20"/>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w:t>
      </w:r>
    </w:p>
    <w:bookmarkEnd w:id="20"/>
    <w:bookmarkStart w:name="z28" w:id="21"/>
    <w:p>
      <w:pPr>
        <w:spacing w:after="0"/>
        <w:ind w:left="0"/>
        <w:jc w:val="both"/>
      </w:pPr>
      <w:r>
        <w:rPr>
          <w:rFonts w:ascii="Times New Roman"/>
          <w:b w:val="false"/>
          <w:i w:val="false"/>
          <w:color w:val="000000"/>
          <w:sz w:val="28"/>
        </w:rPr>
        <w:t>
      2) психоневрологиялық аурулары бар мүгедек балалар мен 18-жастан асқан мүгедектерге күтім жасау жөніндегі әлеуметтік қызметкер.</w:t>
      </w:r>
    </w:p>
    <w:bookmarkEnd w:id="21"/>
    <w:bookmarkStart w:name="z29" w:id="22"/>
    <w:p>
      <w:pPr>
        <w:spacing w:after="0"/>
        <w:ind w:left="0"/>
        <w:jc w:val="both"/>
      </w:pPr>
      <w:r>
        <w:rPr>
          <w:rFonts w:ascii="Times New Roman"/>
          <w:b w:val="false"/>
          <w:i w:val="false"/>
          <w:color w:val="000000"/>
          <w:sz w:val="28"/>
        </w:rPr>
        <w:t>
      3. Білім беру саласындағы мамандардың лауазымдары:</w:t>
      </w:r>
    </w:p>
    <w:bookmarkEnd w:id="22"/>
    <w:bookmarkStart w:name="z30" w:id="23"/>
    <w:p>
      <w:pPr>
        <w:spacing w:after="0"/>
        <w:ind w:left="0"/>
        <w:jc w:val="both"/>
      </w:pPr>
      <w:r>
        <w:rPr>
          <w:rFonts w:ascii="Times New Roman"/>
          <w:b w:val="false"/>
          <w:i w:val="false"/>
          <w:color w:val="000000"/>
          <w:sz w:val="28"/>
        </w:rPr>
        <w:t>
      1) облыстық маңызы бар қаланың мемлекеттік мекеме және мемлекеттік қазыналық кәсіпорын басшысы (шағын жинақталған мектептен, мектепке дейінгі білім беру ұйымынан, әдістемелік кабинеттен (орталықтан) басқа);</w:t>
      </w:r>
    </w:p>
    <w:bookmarkEnd w:id="23"/>
    <w:bookmarkStart w:name="z31" w:id="24"/>
    <w:p>
      <w:pPr>
        <w:spacing w:after="0"/>
        <w:ind w:left="0"/>
        <w:jc w:val="both"/>
      </w:pPr>
      <w:r>
        <w:rPr>
          <w:rFonts w:ascii="Times New Roman"/>
          <w:b w:val="false"/>
          <w:i w:val="false"/>
          <w:color w:val="000000"/>
          <w:sz w:val="28"/>
        </w:rPr>
        <w:t>
      2) облыстық маңызы бар қаланың мемлекеттік мекеме және мемлекеттік қазыналық кәсіпорын (шағын жинақталған мектептен басқа) басшысының орынбасары;</w:t>
      </w:r>
    </w:p>
    <w:bookmarkEnd w:id="24"/>
    <w:bookmarkStart w:name="z32" w:id="25"/>
    <w:p>
      <w:pPr>
        <w:spacing w:after="0"/>
        <w:ind w:left="0"/>
        <w:jc w:val="both"/>
      </w:pPr>
      <w:r>
        <w:rPr>
          <w:rFonts w:ascii="Times New Roman"/>
          <w:b w:val="false"/>
          <w:i w:val="false"/>
          <w:color w:val="000000"/>
          <w:sz w:val="28"/>
        </w:rPr>
        <w:t>
      3) облыстық маңызы бар қаланың мемлекеттік мекеме және мемлекеттік қазыналық кәсіпорын: шағын жинақталған мектептің, мектепке дейінгі білім беру ұйымының, әдістемелік кабинеттің (орталық) басшысы;</w:t>
      </w:r>
    </w:p>
    <w:bookmarkEnd w:id="25"/>
    <w:bookmarkStart w:name="z33" w:id="26"/>
    <w:p>
      <w:pPr>
        <w:spacing w:after="0"/>
        <w:ind w:left="0"/>
        <w:jc w:val="both"/>
      </w:pPr>
      <w:r>
        <w:rPr>
          <w:rFonts w:ascii="Times New Roman"/>
          <w:b w:val="false"/>
          <w:i w:val="false"/>
          <w:color w:val="000000"/>
          <w:sz w:val="28"/>
        </w:rPr>
        <w:t>
      4) облыстық маңызы бар қаланың мемлекеттік мекеме және мемлекеттік қазыналық кәсіпорын: шағын жинақталған мектеп басшысының орынбасары;</w:t>
      </w:r>
    </w:p>
    <w:bookmarkEnd w:id="26"/>
    <w:bookmarkStart w:name="z34" w:id="27"/>
    <w:p>
      <w:pPr>
        <w:spacing w:after="0"/>
        <w:ind w:left="0"/>
        <w:jc w:val="both"/>
      </w:pPr>
      <w:r>
        <w:rPr>
          <w:rFonts w:ascii="Times New Roman"/>
          <w:b w:val="false"/>
          <w:i w:val="false"/>
          <w:color w:val="000000"/>
          <w:sz w:val="28"/>
        </w:rPr>
        <w:t>
      5) әдіскер (негізгі қызметтердің);</w:t>
      </w:r>
    </w:p>
    <w:bookmarkEnd w:id="27"/>
    <w:bookmarkStart w:name="z35" w:id="28"/>
    <w:p>
      <w:pPr>
        <w:spacing w:after="0"/>
        <w:ind w:left="0"/>
        <w:jc w:val="both"/>
      </w:pPr>
      <w:r>
        <w:rPr>
          <w:rFonts w:ascii="Times New Roman"/>
          <w:b w:val="false"/>
          <w:i w:val="false"/>
          <w:color w:val="000000"/>
          <w:sz w:val="28"/>
        </w:rPr>
        <w:t>
      6) дене шынықтыру жетекшісі (негізгі қызметтердің);</w:t>
      </w:r>
    </w:p>
    <w:bookmarkEnd w:id="28"/>
    <w:bookmarkStart w:name="z36" w:id="29"/>
    <w:p>
      <w:pPr>
        <w:spacing w:after="0"/>
        <w:ind w:left="0"/>
        <w:jc w:val="both"/>
      </w:pPr>
      <w:r>
        <w:rPr>
          <w:rFonts w:ascii="Times New Roman"/>
          <w:b w:val="false"/>
          <w:i w:val="false"/>
          <w:color w:val="000000"/>
          <w:sz w:val="28"/>
        </w:rPr>
        <w:t>
      7) мектепке дейінгі, бастауыш, негізгі орта, жалпы орта білім беру ұйымдарының барлық мамандық мұғалімдері;</w:t>
      </w:r>
    </w:p>
    <w:bookmarkEnd w:id="29"/>
    <w:bookmarkStart w:name="z37" w:id="30"/>
    <w:p>
      <w:pPr>
        <w:spacing w:after="0"/>
        <w:ind w:left="0"/>
        <w:jc w:val="both"/>
      </w:pPr>
      <w:r>
        <w:rPr>
          <w:rFonts w:ascii="Times New Roman"/>
          <w:b w:val="false"/>
          <w:i w:val="false"/>
          <w:color w:val="000000"/>
          <w:sz w:val="28"/>
        </w:rPr>
        <w:t>
      8)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30"/>
    <w:bookmarkStart w:name="z38" w:id="31"/>
    <w:p>
      <w:pPr>
        <w:spacing w:after="0"/>
        <w:ind w:left="0"/>
        <w:jc w:val="both"/>
      </w:pPr>
      <w:r>
        <w:rPr>
          <w:rFonts w:ascii="Times New Roman"/>
          <w:b w:val="false"/>
          <w:i w:val="false"/>
          <w:color w:val="000000"/>
          <w:sz w:val="28"/>
        </w:rPr>
        <w:t>
      9)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31"/>
    <w:bookmarkStart w:name="z39" w:id="32"/>
    <w:p>
      <w:pPr>
        <w:spacing w:after="0"/>
        <w:ind w:left="0"/>
        <w:jc w:val="both"/>
      </w:pPr>
      <w:r>
        <w:rPr>
          <w:rFonts w:ascii="Times New Roman"/>
          <w:b w:val="false"/>
          <w:i w:val="false"/>
          <w:color w:val="000000"/>
          <w:sz w:val="28"/>
        </w:rPr>
        <w:t>
      10) қосымша білім беретін педагог;</w:t>
      </w:r>
    </w:p>
    <w:bookmarkEnd w:id="32"/>
    <w:bookmarkStart w:name="z40" w:id="33"/>
    <w:p>
      <w:pPr>
        <w:spacing w:after="0"/>
        <w:ind w:left="0"/>
        <w:jc w:val="both"/>
      </w:pPr>
      <w:r>
        <w:rPr>
          <w:rFonts w:ascii="Times New Roman"/>
          <w:b w:val="false"/>
          <w:i w:val="false"/>
          <w:color w:val="000000"/>
          <w:sz w:val="28"/>
        </w:rPr>
        <w:t>
      11) әлеуметтік педагог;</w:t>
      </w:r>
    </w:p>
    <w:bookmarkEnd w:id="33"/>
    <w:bookmarkStart w:name="z41" w:id="34"/>
    <w:p>
      <w:pPr>
        <w:spacing w:after="0"/>
        <w:ind w:left="0"/>
        <w:jc w:val="both"/>
      </w:pPr>
      <w:r>
        <w:rPr>
          <w:rFonts w:ascii="Times New Roman"/>
          <w:b w:val="false"/>
          <w:i w:val="false"/>
          <w:color w:val="000000"/>
          <w:sz w:val="28"/>
        </w:rPr>
        <w:t>
      12) бастапқы әскери даярлықты ұйымдастырушы оқытушы;</w:t>
      </w:r>
    </w:p>
    <w:bookmarkEnd w:id="34"/>
    <w:bookmarkStart w:name="z42" w:id="35"/>
    <w:p>
      <w:pPr>
        <w:spacing w:after="0"/>
        <w:ind w:left="0"/>
        <w:jc w:val="both"/>
      </w:pPr>
      <w:r>
        <w:rPr>
          <w:rFonts w:ascii="Times New Roman"/>
          <w:b w:val="false"/>
          <w:i w:val="false"/>
          <w:color w:val="000000"/>
          <w:sz w:val="28"/>
        </w:rPr>
        <w:t>
      13) кітапхананың басшысы (меңгерушісі);</w:t>
      </w:r>
    </w:p>
    <w:bookmarkEnd w:id="35"/>
    <w:bookmarkStart w:name="z43" w:id="36"/>
    <w:p>
      <w:pPr>
        <w:spacing w:after="0"/>
        <w:ind w:left="0"/>
        <w:jc w:val="both"/>
      </w:pPr>
      <w:r>
        <w:rPr>
          <w:rFonts w:ascii="Times New Roman"/>
          <w:b w:val="false"/>
          <w:i w:val="false"/>
          <w:color w:val="000000"/>
          <w:sz w:val="28"/>
        </w:rPr>
        <w:t>
      14) кітапханашы;</w:t>
      </w:r>
    </w:p>
    <w:bookmarkEnd w:id="36"/>
    <w:bookmarkStart w:name="z44" w:id="37"/>
    <w:p>
      <w:pPr>
        <w:spacing w:after="0"/>
        <w:ind w:left="0"/>
        <w:jc w:val="both"/>
      </w:pPr>
      <w:r>
        <w:rPr>
          <w:rFonts w:ascii="Times New Roman"/>
          <w:b w:val="false"/>
          <w:i w:val="false"/>
          <w:color w:val="000000"/>
          <w:sz w:val="28"/>
        </w:rPr>
        <w:t>
      15) тәлімгер;</w:t>
      </w:r>
    </w:p>
    <w:bookmarkEnd w:id="37"/>
    <w:bookmarkStart w:name="z45" w:id="38"/>
    <w:p>
      <w:pPr>
        <w:spacing w:after="0"/>
        <w:ind w:left="0"/>
        <w:jc w:val="both"/>
      </w:pPr>
      <w:r>
        <w:rPr>
          <w:rFonts w:ascii="Times New Roman"/>
          <w:b w:val="false"/>
          <w:i w:val="false"/>
          <w:color w:val="000000"/>
          <w:sz w:val="28"/>
        </w:rPr>
        <w:t>
      16) тәрбиелеуші;</w:t>
      </w:r>
    </w:p>
    <w:bookmarkEnd w:id="38"/>
    <w:bookmarkStart w:name="z46" w:id="39"/>
    <w:p>
      <w:pPr>
        <w:spacing w:after="0"/>
        <w:ind w:left="0"/>
        <w:jc w:val="both"/>
      </w:pPr>
      <w:r>
        <w:rPr>
          <w:rFonts w:ascii="Times New Roman"/>
          <w:b w:val="false"/>
          <w:i w:val="false"/>
          <w:color w:val="000000"/>
          <w:sz w:val="28"/>
        </w:rPr>
        <w:t>
      17) музыкалық жетекші (негізгі қызметтердің);</w:t>
      </w:r>
    </w:p>
    <w:bookmarkEnd w:id="39"/>
    <w:bookmarkStart w:name="z47" w:id="40"/>
    <w:p>
      <w:pPr>
        <w:spacing w:after="0"/>
        <w:ind w:left="0"/>
        <w:jc w:val="both"/>
      </w:pPr>
      <w:r>
        <w:rPr>
          <w:rFonts w:ascii="Times New Roman"/>
          <w:b w:val="false"/>
          <w:i w:val="false"/>
          <w:color w:val="000000"/>
          <w:sz w:val="28"/>
        </w:rPr>
        <w:t>
      18) зертханашы;</w:t>
      </w:r>
    </w:p>
    <w:bookmarkEnd w:id="40"/>
    <w:bookmarkStart w:name="z48" w:id="41"/>
    <w:p>
      <w:pPr>
        <w:spacing w:after="0"/>
        <w:ind w:left="0"/>
        <w:jc w:val="both"/>
      </w:pPr>
      <w:r>
        <w:rPr>
          <w:rFonts w:ascii="Times New Roman"/>
          <w:b w:val="false"/>
          <w:i w:val="false"/>
          <w:color w:val="000000"/>
          <w:sz w:val="28"/>
        </w:rPr>
        <w:t>
      19) мейірбике (мейіргер);</w:t>
      </w:r>
    </w:p>
    <w:bookmarkEnd w:id="41"/>
    <w:bookmarkStart w:name="z49" w:id="42"/>
    <w:p>
      <w:pPr>
        <w:spacing w:after="0"/>
        <w:ind w:left="0"/>
        <w:jc w:val="both"/>
      </w:pPr>
      <w:r>
        <w:rPr>
          <w:rFonts w:ascii="Times New Roman"/>
          <w:b w:val="false"/>
          <w:i w:val="false"/>
          <w:color w:val="000000"/>
          <w:sz w:val="28"/>
        </w:rPr>
        <w:t>
      20) емдәмдік мейірбике.</w:t>
      </w:r>
    </w:p>
    <w:bookmarkEnd w:id="42"/>
    <w:bookmarkStart w:name="z50" w:id="43"/>
    <w:p>
      <w:pPr>
        <w:spacing w:after="0"/>
        <w:ind w:left="0"/>
        <w:jc w:val="both"/>
      </w:pPr>
      <w:r>
        <w:rPr>
          <w:rFonts w:ascii="Times New Roman"/>
          <w:b w:val="false"/>
          <w:i w:val="false"/>
          <w:color w:val="000000"/>
          <w:sz w:val="28"/>
        </w:rPr>
        <w:t>
      4. Мәдениет саласындағы мамандардың лауазымдары:</w:t>
      </w:r>
    </w:p>
    <w:bookmarkEnd w:id="43"/>
    <w:bookmarkStart w:name="z51" w:id="44"/>
    <w:p>
      <w:pPr>
        <w:spacing w:after="0"/>
        <w:ind w:left="0"/>
        <w:jc w:val="both"/>
      </w:pPr>
      <w:r>
        <w:rPr>
          <w:rFonts w:ascii="Times New Roman"/>
          <w:b w:val="false"/>
          <w:i w:val="false"/>
          <w:color w:val="000000"/>
          <w:sz w:val="28"/>
        </w:rPr>
        <w:t>
      1) облыстық маңызы бар қаланың мемлекеттік мекеме және мемлекеттік қазыналық кәсіпорын басшысы;</w:t>
      </w:r>
    </w:p>
    <w:bookmarkEnd w:id="44"/>
    <w:bookmarkStart w:name="z52" w:id="45"/>
    <w:p>
      <w:pPr>
        <w:spacing w:after="0"/>
        <w:ind w:left="0"/>
        <w:jc w:val="both"/>
      </w:pPr>
      <w:r>
        <w:rPr>
          <w:rFonts w:ascii="Times New Roman"/>
          <w:b w:val="false"/>
          <w:i w:val="false"/>
          <w:color w:val="000000"/>
          <w:sz w:val="28"/>
        </w:rPr>
        <w:t>
      2) библиограф;</w:t>
      </w:r>
    </w:p>
    <w:bookmarkEnd w:id="45"/>
    <w:bookmarkStart w:name="z53" w:id="46"/>
    <w:p>
      <w:pPr>
        <w:spacing w:after="0"/>
        <w:ind w:left="0"/>
        <w:jc w:val="both"/>
      </w:pPr>
      <w:r>
        <w:rPr>
          <w:rFonts w:ascii="Times New Roman"/>
          <w:b w:val="false"/>
          <w:i w:val="false"/>
          <w:color w:val="000000"/>
          <w:sz w:val="28"/>
        </w:rPr>
        <w:t>
      3) кітапханашы;</w:t>
      </w:r>
    </w:p>
    <w:bookmarkEnd w:id="46"/>
    <w:bookmarkStart w:name="z54" w:id="47"/>
    <w:p>
      <w:pPr>
        <w:spacing w:after="0"/>
        <w:ind w:left="0"/>
        <w:jc w:val="both"/>
      </w:pPr>
      <w:r>
        <w:rPr>
          <w:rFonts w:ascii="Times New Roman"/>
          <w:b w:val="false"/>
          <w:i w:val="false"/>
          <w:color w:val="000000"/>
          <w:sz w:val="28"/>
        </w:rPr>
        <w:t>
      4) барлық атаудағы әдістемеші (негізгі қызметтер);</w:t>
      </w:r>
    </w:p>
    <w:bookmarkEnd w:id="47"/>
    <w:bookmarkStart w:name="z55" w:id="48"/>
    <w:p>
      <w:pPr>
        <w:spacing w:after="0"/>
        <w:ind w:left="0"/>
        <w:jc w:val="both"/>
      </w:pPr>
      <w:r>
        <w:rPr>
          <w:rFonts w:ascii="Times New Roman"/>
          <w:b w:val="false"/>
          <w:i w:val="false"/>
          <w:color w:val="000000"/>
          <w:sz w:val="28"/>
        </w:rPr>
        <w:t>
      5) мәдени ұйымдастырушы (негізгі қызметтер);</w:t>
      </w:r>
    </w:p>
    <w:bookmarkEnd w:id="48"/>
    <w:bookmarkStart w:name="z56" w:id="49"/>
    <w:p>
      <w:pPr>
        <w:spacing w:after="0"/>
        <w:ind w:left="0"/>
        <w:jc w:val="both"/>
      </w:pPr>
      <w:r>
        <w:rPr>
          <w:rFonts w:ascii="Times New Roman"/>
          <w:b w:val="false"/>
          <w:i w:val="false"/>
          <w:color w:val="000000"/>
          <w:sz w:val="28"/>
        </w:rPr>
        <w:t>
      6) музыкалық жетекші.</w:t>
      </w:r>
    </w:p>
    <w:bookmarkEnd w:id="49"/>
    <w:bookmarkStart w:name="z57" w:id="50"/>
    <w:p>
      <w:pPr>
        <w:spacing w:after="0"/>
        <w:ind w:left="0"/>
        <w:jc w:val="both"/>
      </w:pPr>
      <w:r>
        <w:rPr>
          <w:rFonts w:ascii="Times New Roman"/>
          <w:b w:val="false"/>
          <w:i w:val="false"/>
          <w:color w:val="000000"/>
          <w:sz w:val="28"/>
        </w:rPr>
        <w:t>
      5. Спорт саласындағы мамандардың лауазымдары:</w:t>
      </w:r>
    </w:p>
    <w:bookmarkEnd w:id="50"/>
    <w:bookmarkStart w:name="z58" w:id="51"/>
    <w:p>
      <w:pPr>
        <w:spacing w:after="0"/>
        <w:ind w:left="0"/>
        <w:jc w:val="both"/>
      </w:pPr>
      <w:r>
        <w:rPr>
          <w:rFonts w:ascii="Times New Roman"/>
          <w:b w:val="false"/>
          <w:i w:val="false"/>
          <w:color w:val="000000"/>
          <w:sz w:val="28"/>
        </w:rPr>
        <w:t>
      1) әдіскер.</w:t>
      </w:r>
    </w:p>
    <w:bookmarkEnd w:id="51"/>
    <w:bookmarkStart w:name="z59" w:id="52"/>
    <w:p>
      <w:pPr>
        <w:spacing w:after="0"/>
        <w:ind w:left="0"/>
        <w:jc w:val="both"/>
      </w:pPr>
      <w:r>
        <w:rPr>
          <w:rFonts w:ascii="Times New Roman"/>
          <w:b w:val="false"/>
          <w:i w:val="false"/>
          <w:color w:val="000000"/>
          <w:sz w:val="28"/>
        </w:rPr>
        <w:t>
      6. Ветеринария саласындағы мамандардың лауазымдары:</w:t>
      </w:r>
    </w:p>
    <w:bookmarkEnd w:id="52"/>
    <w:bookmarkStart w:name="z60" w:id="53"/>
    <w:p>
      <w:pPr>
        <w:spacing w:after="0"/>
        <w:ind w:left="0"/>
        <w:jc w:val="both"/>
      </w:pPr>
      <w:r>
        <w:rPr>
          <w:rFonts w:ascii="Times New Roman"/>
          <w:b w:val="false"/>
          <w:i w:val="false"/>
          <w:color w:val="000000"/>
          <w:sz w:val="28"/>
        </w:rPr>
        <w:t>
      1) ветеринариялық дәрігер;</w:t>
      </w:r>
    </w:p>
    <w:bookmarkEnd w:id="53"/>
    <w:bookmarkStart w:name="z61" w:id="54"/>
    <w:p>
      <w:pPr>
        <w:spacing w:after="0"/>
        <w:ind w:left="0"/>
        <w:jc w:val="both"/>
      </w:pPr>
      <w:r>
        <w:rPr>
          <w:rFonts w:ascii="Times New Roman"/>
          <w:b w:val="false"/>
          <w:i w:val="false"/>
          <w:color w:val="000000"/>
          <w:sz w:val="28"/>
        </w:rPr>
        <w:t>
      2) ветеринариялық фельдшер.</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