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68ddd7" w14:textId="a68ddd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Мәслихаттың 2018 жылғы 20 желтоқсандағы № 310 "Қостанай қаласының 2019-2021 жылдарға арналған бюджеті туралы"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Қостанай қаласы мәслихатының 2019 жылғы 12 сәуірдегі № 355 шешімі. Қостанай облысының Әділет департаментінде 2019 жылғы 17 сәуірде № 8358 болып тіркелді. Мерзімі өткендіктен қолданыс тоқтатылды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2008 жылғы 4 желтоқсандағы Қазақстан Республикасы Бюджет кодексінің </w:t>
      </w:r>
      <w:r>
        <w:rPr>
          <w:rFonts w:ascii="Times New Roman"/>
          <w:b w:val="false"/>
          <w:i w:val="false"/>
          <w:color w:val="000000"/>
          <w:sz w:val="28"/>
        </w:rPr>
        <w:t>106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109-баптарына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Қостанай қалалық мәслихаты 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Мәслихаттың "Қостанай қаласының 2019-2021 жылдарға арналған бюджеті туралы" 2018 жылғы 20 желтоқсандағы </w:t>
      </w:r>
      <w:r>
        <w:rPr>
          <w:rFonts w:ascii="Times New Roman"/>
          <w:b w:val="false"/>
          <w:i w:val="false"/>
          <w:color w:val="000000"/>
          <w:sz w:val="28"/>
        </w:rPr>
        <w:t>№ 310</w:t>
      </w:r>
      <w:r>
        <w:rPr>
          <w:rFonts w:ascii="Times New Roman"/>
          <w:b w:val="false"/>
          <w:i w:val="false"/>
          <w:color w:val="000000"/>
          <w:sz w:val="28"/>
        </w:rPr>
        <w:t xml:space="preserve"> шешіміне (Қазақстан Республикасы нормативтік құқықтық актілерінің эталондық бақылау банкінде 2019 жылғы 3 қаңтарда жарияланған, Нормативтік құқықтық актілерді мемлекеттік тіркеу тізілімінде № 8198 болып тіркелген) мынадай өзгерістер енгізілсін: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Қостанай қаласының 2019-2021 жылдарға арналған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2019 жылға мынадай көлемдерде бекітілсін: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47343876,5 мың теңге, оның iшiнде: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бойынша – 24662177,0 мың теңге;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бойынша – 102354,0 мың теңге;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негiзгi капиталды сатудан түсетiн түсiмдер бойынша – 4414240,0 мың теңге;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бойынша – 18165105,5 мың теңге;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55817314,6 мың теңге;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бюджеттiк кредиттеу – 0,0 теңге;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0,0 теңге;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- 8473438,1 мың теңге;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8473438,1 мың теңге.";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7-тармағы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"7. 2019 жылға арналған қаланың жергілікті атқарушы органының резерві 358746,9 мың теңге сомасында бекітілсін.";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2-қосымшалары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2-қосымшаларына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2019 жылдың 1 қаңтарынан бастап қолданысқа енгізіледі.</w:t>
      </w:r>
    </w:p>
    <w:bookmarkEnd w:id="1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12 сәуірдегі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355 шешіміне 1-қосымша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жылғы 20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310 шешіміне 1-қосымша</w:t>
            </w:r>
          </w:p>
        </w:tc>
      </w:tr>
    </w:tbl>
    <w:bookmarkStart w:name="z24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Қостанай қаласының 2019 жылға арналған бюджеті</w:t>
      </w:r>
    </w:p>
    <w:bookmarkEnd w:id="1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I. Кірістер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47343876,5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Салықтық түсімдер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24662177,0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Табыс салығы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11219059,0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Жеке табыс салығы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11219059,0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Әлеуметтік салық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9267750,0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Әлеуметтік салық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9267750,0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Меншікке салынатын салықтар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3145327,0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2075125,0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170000,0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Көлік құралдарына салынатын салық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900121,0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Тауарларға, жұмыстарға және қызметтерге салынатын ішкі салықтар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730041,0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209180,0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53861,0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Кәсіпкерлік және кәсіби қызметті жүргізгені үшін алынатын алымдар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437000,0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Ойын бизнесіне салық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маңызы бар 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102354,0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меншіктен түсетін кірістер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78540,0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кәсіпорындардың таза кірісі бөлігінің түсімдері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687,0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77853,0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23814,0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23814,0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4414240,0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4264187,0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4264187,0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және материалдық емес активтерді сату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150053,0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133749,0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активтерді сату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16304,0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18165105,5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18165105,5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түсетін 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18165105,5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55817314,6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1060007,4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жалпы функцияларын орындайтын өкілді, атқарушы және басқа органдар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409759,2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25806,9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24071,0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1735,9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383952,3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қызметін қамтамасыз ету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239464,3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144488,0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85024,6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49782,7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бюджетін орындау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36183,0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мақсатында мүлікті бағалауды жүргізу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13099,7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мемлекеттік активтер және сатып алу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35241,9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мемлекеттік активтер мен сатып алуды басқару саласындағы мемлекеттік саясатты іске асыру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30914,9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Жекешелендіру, коммуналдық меншікті басқару, жекешелендіруден кейінгі қызмет және осыған байланысты дауларды реттеу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Жоспарлау және статистикалық қызмет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60040,0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60040,0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Экономикалық саясатты, мемлекеттік жоспарлау жүйесін қалыптастыру және дамыту саласындағы мемлекеттік саясатты іске асыру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59740,0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өзге де мемлекеттiк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505183,6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502762,4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501866,4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2421,2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органдардың объектілерін дамыту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2421,2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51770,0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Әскери мұқтаждар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50770,0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50770,0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50770,0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жағдайлар жөнiндегi жұмыстарды ұйымдастыру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ауқымындағы төтенше жағдайлардың алдын алу және оларды жою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тәртіп, қауіпсіздік, құқықтық, сот, қылмыстық-атқару қызметі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55970,6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 және қауіпсіздік саласындағы басқа да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55970,6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55970,6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 жол қозғалысы қауiпсiздiгін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55970,6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13982717,8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және оқыту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4039955,7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4016704,0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мен оқыту ұйымдарының қызметін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2351051,0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асыруға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1665653,0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23251,7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 объектілерін салу және реконструкциялау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23251,7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9419618,4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7755866,5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білім беру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7301996,5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Балаларға қосымша білім беру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453870,0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шынықтыру және спорт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53349,9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мен жасөспірімдерге спорт бойынша қосымша білім беру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53349,9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1610402,0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 объектілерін салу және реконструкциялау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1610402,0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 саласындағы өзге де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523143,7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523143,7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32973,0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мемлекеттік білім беру мекемелер үшін оқулықтар мен оқу-әдістемелік кешендерді сатып алу және жеткізу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80443,7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ауқымдағы мектеп олимпиадаларын және мектептен тыс іс-шараларды өткізу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10188,0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Жетім баланы (жетім балаларды) және ата-аналарының қамқорынсыз қалған баланы (балаларды) күтіп-ұстауға қамқоршыларға (қорғаншыларға) ай сайынға ақшалай қаражат төлемі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106976,0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Жетім баланы (жетім балаларды) және ата-анасының қамқорлығынсыз қалған баланы (балаларды) асырап алғаны үшін Қазақстан азаматтарына біржолғы ақша қаражатын төлеуге арналған төлемдер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290213,0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көмек және әлеуметтік қамсыздандыру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1451162,2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қамсыздандыру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144697,0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118475,0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атаулы әлеуметтік көмек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118112,0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Атаулы мемлекеттік әлеуметтік көмек алушылар болып табылатын жеке тұлғаларды телевизиялық абоненттiк жалғамалармен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26222,0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Патронат тәрбиешілерге берілген баланы (балаларды) асырап бағу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24009,0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Жетім балаларды және ата-аналарының қамқорынсыз қалған, отбасылық үлгідегі балалар үйлері мен асыраушы отбасыларындағы балаларды мемлекеттік қолдау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көмек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989439,3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989439,3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бағдарламасы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237948,5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үйге көмек көрсету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256097,0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Үйден тәрбиеленіп оқытылатын мүгедек балаларды материалдық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9287,0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Белгіленген тұрғылықты жері жоқ тұлғаларды әлеуметтік бейімдеу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137760,9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әлеуметтiк көмек көрсету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84630,3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Оңалтудың жеке бағдарламасына сәйкес мұқтаж мүгедектердi мiндеттi гигиеналық құралдармен қамтамасыз ету, қозғалуға қиындығы бар бірінші топтағы мүгедектерге жеке көмекшінің және есту бойынша мүгедектерге қолмен көрсететiн тіл маманының қызметтерін ұсыну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155460,6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орталықтарының қызметін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48255,0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көмек және әлеуметтік қамтамасыз ету салаларындағы өзге де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317025,9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317025,9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79502,4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3834,5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 мүгедектердің құқықтарын қамтамасыз етуге және өмір сүру сапасын жақсарту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178162,0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Үкіметтік емес ұйымдарда мемлекеттік әлеуметтік тапсырысты орналастыру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54039,0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23455076,3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21975861,9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165745,6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қажеттiлiктер үшiн жер учаскелерiн алып қою, соның iшiнде сатып алу жолымен алып қою және осыған байланысты жылжымайтын мүлiктi иелiктен айыру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45240,0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Инженерлік-коммуникациялық инфрақұрылымды жобалау, дамыту және (немесе) жайластыру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120505,6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21761647,3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үйін жобалау және (немесе) салу, реконструкциялау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14005155,1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Инженерлік-коммуникациялық инфрақұрылымды жобалау, дамыту және (немесе) жайластыру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7756492,2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 қатынастары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48469,0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 қоры саласындағы мемлекеттік саясатты іске асыру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28510,0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тұрғын үй қорын сақтауды ұйымдастыру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10043,0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Азматтардың жекелеген санаттарын тұрғын үймен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6336,0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031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Кондоминиум объектілеріне техникалық паспорттар дайындау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375834,4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375834,4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жүйесінің жұмыс істеуі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61500,0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шаруашылығын дамыту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жүйелерін дамыту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132927,0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 және елді мекендерді абаттандыруды дамыту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151407,4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көркейту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1103380,0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1103380,0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мекендердегі көшелердi жарықтандыру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219862,0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23687,5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2417,0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және көгалдандыру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857413,5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кеңістік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862522,4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361830,0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361830,0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361830,0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290187,6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шынықтыру және спорт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290187,6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18412,3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Ұлттық және бұқаралық спорт түрлерін дамыту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190733,9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(облыстық маңызы бар қалалық) деңгейде спорттық жарыстар өткізу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Әртүрлі спорт түрлері бойынша аудан (облыстық маңызы бар қала) құрама командаларының мүшелерін дайындау және олардың облыстық спорт жарыстарына қатысуы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6275,0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59916,4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кеңістік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151045,0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118643,0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кітапханалардың жұмыс істеуі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116070,0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тілді және Қазақстан халқының басқа да тілдерін дамыту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32402,0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32402,0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кеңістікті ұйымдастыру жөніндегі өзге де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59459,8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42959,0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15459,0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16500,8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12933,8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саясаты саласында іс-шараларды іске асыру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3267,0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Отын-энергетика кешенi және жер қойнауын пайдалану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Отын және энергетика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Жылу-энергетикалық жүйені дамыту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108455,9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71787,0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ауыл шаруашылығы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27379,0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Жергілікте деңгейде ауыл шаруашылығы саласындағы мемлекеттік саясатты іске асыру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26700,6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678,4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ветеринария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44408,0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ветеринария саласындағы мемлекеттік саясатты іске асыру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21885,0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 көмінділерінің (биотермиялық шұңқырлардың) жұмыс істеуін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6668,0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Ауру жануарларды санитарлық союды ұйымдастыру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Қаңғыбас иттер мен мысықтарды аулауды және жоюды ұйымдастыру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8075,0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Эпизоотияға қарсы іс-шаралар жүргізу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7410,0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 қатынастары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36668,9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36668,9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32187,7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жер-шаруашылық орналастыру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4181,2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Өнеркәсіп, сәулет, қала құрылысы және құрылыс қызметі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521217,3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Сәулет, қала құрылысы және құрылыс қызметі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521217,3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86445,3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Жергілікті деңгейде құрылыс саласындағы мемлекеттік саясатты іске асыру жөніндегі қызметтер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86245,3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 және қала құрылысы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434772,0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42555,0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аумағында қала құрылысын дамыту схемаларын және елді мекендердің бас жоспарларын әзірлеу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391767,0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4929032,8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4929032,8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4929032,8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инфрақұрылымын дамыту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704348,6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4224684,2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386600,9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Кәсіпкерлік қызметті қолдау және бәсекелестікті қорғау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17854,0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кәсіпкерлік бөлімі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17854,0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кәсіпкерлікті дамыту саласындағы мемлекеттік саясатты іске асыру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17261,0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қызметті қолдау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368746,9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358746,9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жергілікті атқарушы органының резерві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358746,9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бюджеттік инвестициялық жобалардың техникалық-экономикалық негіздемелерін және мемлекеттік-жекешелік әріптестік жобалардың, оның ішінде концессиялық жобалардың конкурстық құжаттамаларын әзірлеу немесе түзету, сондай-ақ қажетті сараптамаларын жүргізу, мемлекеттік-жекешелік әріптестік жобаларды, оның ішінде концессиялық жобаларды консультациялық сүйемелдеу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39541,0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39541,0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39541,0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органдардың облыстық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39541,0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8910387,0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8910387,0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8910387,0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алып қоюлар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8393979,0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 өзгертуге байланысты жоғары тұрған бюджеттің шығындарын өтеуге төменгі тұрған бюджеттен ағымдағы нысаналы 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515697,0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-8473438,1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8473438,1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12 сәуірдегі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355 шешіміне 2-қосымша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жылғы 20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310 шешіміне 2-қосымша</w:t>
            </w:r>
          </w:p>
        </w:tc>
      </w:tr>
    </w:tbl>
    <w:bookmarkStart w:name="z27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Қостанай қаласының 2020 жылға арналған бюджеті</w:t>
      </w:r>
    </w:p>
    <w:bookmarkEnd w:id="1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I. Кірістер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48509596,0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Салықтық түсімдер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24086658,0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Табыс салығы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11457146,0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Жеке табыс салығы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11457146,0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Әлеуметтік салық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8539694,0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Әлеуметтік салық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8539694,0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Меншікке салынатын салықтар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2974385,0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1904125,0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209984,0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Көлік құралдарына салынатын салық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860137,0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Тауарларға, жұмыстарға және қызметтерге салынатын ішкі салықтар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744561,0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209180,0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53861,0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Кәсіпкерлік және кәсіби қызметті жүргізгені үшін алынатын алымдар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481520,0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маңызы бар 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370872,0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370872,0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102354,0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меншіктен түсетін кірістер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78540,0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кәсіпорындардың таза кірісі бөлігінің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77853,0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23814,0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23814,0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1371939,0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1221385,0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1221385,0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және материалдық емес активтерді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150554,0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140250,0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10304,0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22948645,0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22948645,0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22948645,0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48509596,0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396669,0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жалпы функцияларын орындайтын өкілді,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197739,0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174574,0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173574,0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65316,0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бюджетін орындау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мемлекеттік активтер және сатып алу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мемлекеттік активтер мен сатып алуды басқару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Жекешелендіру, коммуналдық меншікті басқару, жекешелендіруден кейінгі қызмет және осыған байланысты дауларды реттеу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Жоспарлау және статистикалық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Экономикалық саясатты, мемлекеттік жоспарлау жүйесін қалыптастыру және дамыту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өзге де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108076,0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57180,0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органдардың объектілерін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53274,0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Әскери мұқтаждар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52274,0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52274,0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52274,0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жағдайлар жөнiндегi жұмыстарды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ауқымындағы төтенше жағдайлардың алдын алу және оларды жою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тәртіп, қауіпсіздік, құқықтық, сот, қылмыстық-атқару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 және қауіпсіздік саласындағы басқа да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 жол қозғалысы қауiпсiздiгін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13530898,0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және оқыту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3605399,0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3605399,0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мен оқыту ұйымдарының қызметін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1972984,0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асыруға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1632415,0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7869266,0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6169415,0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5725528,0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Балаларға қосымша 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443887,0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шынықтыру және спорт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мен жасөспірімдерге спорт бойынша қосымша 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1649651,0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 объектілерін салу және реконструкциялау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1649651,0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 саласындағы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2056233,0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2056233,0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мемлекеттік білім беру мекемелер үшін оқулықтар мен оқу-әдістемелік кешендерді сатып алу және жеткізу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78714,0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ауқымдағы мектеп олимпиадаларын және мектептен тыс іс-шараларды өткізу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Жетім баланы (жетім балаларды) және ата-аналарының қамқорынсыз қалған баланы (балаларды) күтіп-ұстауға қамқоршыларға (қорғаншыларға) ай сайынға ақшалай қаражат төлемі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114812,0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Жетім баланы (жетім балаларды) және ата-анасының қамқорлығынсыз қалған баланы (балаларды) асырап алғаны үшін Қазақстан азаматтарына біржолғы ақша қаражатын төлеуге арналған төлемдер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1816596,0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көмек және әлеуметтік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947769,0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87244,0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атаулы әлеуметтік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Патронат тәрбиешілерге берілген баланы (балаларды) асырап бағу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Жетім балаларды және ата-аналарының қамқорынсыз қалған, отбасылық үлгідегі балалар үйлері мен асыраушы отбасыларындағы балаларды мемлекеттік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748355,0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748355,0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бағдарламасы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134688,0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үйге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216097,0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Үйден тәрбиеленіп оқытылатын мүгедек балаларды материалдық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Белгіленген тұрғылықты жері жоқ тұлғаларды әлеуметтік бейімдеу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әлеуметтiк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86314,0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Оңалтудың жеке бағдарламасына сәйкес мұқтаж мүгедектердi мiндеттi гигиеналық құралдармен қамтамасыз ету, қозғалуға қиындығы бар бірінші топтағы мүгедектерге жеке көмекшінің және есту бойынша мүгедектерге қолмен көрсететiн тіл маманының қызметтерін ұсыну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102695,0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орталықтарының қызметін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көмек және әлеуметтік қамтамасыз ету салаларындағы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112170,0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112170,0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81682,0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 мүгедектердің құқықтарын қамтамасыз етуге және өмір сүру сапасын жақсарту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16672158,0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12278540,0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297315,0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Инженерлік-коммуникациялық инфрақұрылымды жобалау, дамыту және (немесе) жайластыру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297315,0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11941932,0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үйін жобалау және (немесе) салу, реконструкциялау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1841695,0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Инженерлік-коммуникациялық инфрақұрылымды жобалау, дамыту және (немесе) жайластыру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10100237,0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 қатынастары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39293,0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 қоры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қажеттiлiктер үшiн жер учаскелерiн алып қою, соның iшiнде сатып алу жолымен алып қою және осыған байланысты жылжымайтын мүлiктi иелiктен айыру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тұрғын үй қорын сақтауды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Азматтардың жекелеген санаттарын тұрғын үймен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031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Кондоминиум объектілеріне техникалық паспорттар дайындау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3706985,0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3706985,0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жүйесінің жұмыс істеуі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шаруашылығын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95727,0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2833100,0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 және елді мекендерді абаттандыруды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776658,0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686633,0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686633,0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мекендердегі көшелердi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160997,0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және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513219,0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кеңістік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566524,0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180642,0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180642,0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 – 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180642,0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200104,0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шынықтыру және спорт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200104,0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Ұлттық және бұқаралық спорт түрлерін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165898,0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(облыстық маңызы бар қалалық) деңгейде спорттық жарыстар өткізу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Әртүрлі спорт түрлері бойынша аудан (облыстық маңызы бар қала) құрама командаларының мүшелерін дайындау және олардың облыстық спорт жарыстарына қатысуы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кеңістік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152223,0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118687,0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кітапханалардың жұмыс істеуі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116114,0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тілді және Қазақстан халқының басқа да тілдерін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кеңістікті ұйымдастыру жөніндегі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саясаты саласында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89581,0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ауыл шаруашылығы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Жергілікте деңгейде ауыл шаруашылығы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ветеринария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ветеринария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 көмінділерінің (биотермиялық шұңқырлардың)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Ауру жануарларды санитарлық союды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Қаңғыбас иттер мен мысықтарды аулауды және жоюды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Эпизоотияға қарсы іс-шаралар жүргізу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 қатынастары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жер-шаруашылық орналастыру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Өнеркәсіп, сәулет, қала құрылысы және құрылыс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96114,0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Сәулет, қала құрылысы және құрылыс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96114,0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55437,0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Жергілікті деңгейде құрылыс саласындағы мемлекеттік саясатты іске асыру жөніндегі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55237,0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 және қала құрылысы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6870444,0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6870444,0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6870444,0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инфрақұрылымын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5123900,0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1746544,0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218457,0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Кәсіпкерлік қызметті қолдау және бәсекелестікті қорғау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кәсіпкерлік бөлімі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кәсіпкерлікті дамыту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қызметті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жергілікті атқарушы органының резерві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органдардың облыстық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9027034,0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9027034,0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9027034,0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алып қоюлар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9027034,0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