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b315" w14:textId="472b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11 шілдедегі № 337 "Кәсіпкерлік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2019 жылғы 27 тамыздағы № 365 қаулысы. Қостанай облысының Әділет департаментінде 2019 жылғы 4 қыркүйекте № 8644 болып тіркелді. Күші жойылды - Қостанай облысы әкімдігінің 2020 жылғы 11 ақпандағы № 59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11.02.2020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"Кәсіпкерлік саласындағы мемлекеттік көрсетілетін қызметтер регламенттерін бекіту туралы" 2016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(2016 жылғы 20 тамызда "Костанайские новости" газетінде жарияланған, Нормативтік құқықтық актілерді мемлекеттік тіркеу тізілімінде № 6578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 тармақшалар алынып тасталсын;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3), 4) тармақшалар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"Бизнестің жол картасы-2020" бизнесті қолдау мен дамытудың мемлекеттік бағдарламасы шеңберінде бизнес-инкубациялау аясында жаңа бизнес-идеяларды және индустриалық-инновациалық жобаларды іске асыру үшін шағын кәсіпкерлік субъектілеріне мемлекеттік гранттар беру" мемлекеттік көрсетілетін қызмет регламенті;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"Бизнестің жол картасы-2020" бизнесті қолдау мен дамытудың мемлекеттік бағдарламасы шеңберінде өндірістік (индустриялық) инфрақұрылымды дамыту бойынша қолдау көрсету" мемлекеттік көрсетілетін қызмет регламенті бекітілсін.";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картасы-2020" бизнесті қолдау мен дамытудың мемлекеттік бағдарламасы шеңберінде бизнес-инкубациялау аясында жаңа бизнес-идеяларды және индустриалық-инновациялық жобаларды іске асыру үшін шағын кәсіпкерлік субъектілеріне мемлекеттік гранттар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картасы-2020" бизнесті қолдау мен дамытудың мемлекеттік бағдарламасы шеңберінде өндірістік (индустриялық) инфрақұрылымды дамыту бойынша қолдау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кәсіпкерлік және индустриалдық - инновациялық даму басқармасы" мемлекеттік мекемесі Қазақстан Республикасының заңнамасында белгіленген тәртіпте: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жарияланғанынан кейін Қостанай облысы әкімдігінің интернет-ресурсында орналастырылуын қамтамасыз етсін.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картасы-2020" бизнесті қолдау мен дамытудың мемлекеттік бағдарламасы шеңберінде бизнес-инкубациялау аясында жаңа бизнес-идеяларды және индустриалық-инновациялық жобаларды іске асыру үшін шағын кәсіпкерлік субъектілеріне мемлекеттік гранттар беру" мемлекеттік көрсетілетін қызмет регламенті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картасы-2020" бизнесті қолдау мен дамытудың мемлекеттік бағдарламасы шеңберінде бизнес-инкубациялау аясында жаңа бизнес-идеяларды және индустриалық-инновациялық жобаларды іске асыру үшін шағын кәсіпкерлік субъектілеріне мемлекеттік гранттар беру" мемлекеттік көрсетілетін қызметін (бұдан әрі – мемлекеттік көрсетілетін қызмет) облыстың жергілікті атқарушы органы ("Қостанай облысы әкімдігінің кәсіпкерлік және индустриалдық-инновациялық даму басқармасы" мемлекеттік мекемесі (бұдан әрі – көрсетілетін қызметті беруші) көрсетеді.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көрсетілетін қызметті берушінің кеңсесі және "электрондық үкіметтің" веб-порталы (бұдан әрі – Портал) арқылы жүзеге асырылады.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қағаз/электронды түрінде.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грант беру туралы шарт не Қазақстан Республикасы Ұлттық экономика министрінің 2015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"Кәсіпкерлік саласындағы мемлекеттік көрсетілетін қызметтер стандарттарын бекіту туралы" бұйрығымен (бұдан әрі – Стандарт) (Нормативтік құқықтық актілерді мемлекеттік тіркеу тізілімінде № 11181 болып тіркелген) бекітілген "Бизнестің жол картасы-2020" бизнесті қолдау мен дамытудың мемлекеттік бағдарламасы шеңберінде бизнес-инкубациялау аясында жаңа бизнес-идеяларды және индустриалық-инновациялық жобаларды іске асыру үшін шағын кәсіпкерлік субъектілеріне мемлекеттік гранттар беру"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 көрсетуден бас тарту туралы дәлелді жауап.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қағаз/электронды түрінде.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берушінің өтінімді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(бұдан әрі – құжаттар топтамасы) қабылдауы мемлекеттік қызмет көрсету бойынша рәсімді (іс-қимылды) бастауға негіздеме болып табылады.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қабылдауды, оны тіркеуді жүзеге асырады және көрсетілетін қызметті берушінің басшысына береді, 10 (он) минут.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құжаттар топтамасын қабылдау;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топтамасымен танысады, көрсетілетін қызметті берушінің жауапты орындаушысын айқындайды, тиісті бұрыштаманы қояды және көрсетілетін қызметті берушінің жауапты орындаушысына береді, 2 (екі) сағат.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қарайды, мемлекеттік қызмет көрсету нәтижесінің жобасын дайындайды және көрсетілетін қызметті берушінің басшысына береді: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 үшін шағын кәсіпкерлік субъектілеріне гранттар беру бойынша: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құжаттар топтамасын тапсырған күннен бастап – 28 (жиырма сегіз) жұмыс күні;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бизнес-инкубациялау аясында индустриалық-инновациялық жобаларды іске асыру үшін шағын кәсіпкерлік субъектілеріне гранттар беру бойынша: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құжаттар топтамасын тапсырған күннен бастап – 88 (сексен сегіз) жұмыс күні.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береді, 2 (екі) сағат.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қол қойылған мемлекеттік қызмет көрсету нәтижесі;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10 (он) минут.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алушыға берілген мемлекеттік қызмет көрсету нәтижесі.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Құрылымдық бөлімшелер (қызметкерлер) арасындағы рәсімдердің (іс-қимылдардың) реттілігін сипаттау, әрбір рәсімнің (іс-қимылдың) ұзақтығы: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қабылдауды, оны тіркеуді жүзеге асырады және көрсетілетін қызметті берушінің басшысына береді, 10 (он) минут;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топтамасымен танысады, көрсетілетін қызметті берушінің жауапты орындаушысын айқындайды, тиісті бұрыштаманы қояды және көрсетілетін қызметті берушінің жауапты орындаушысына береді, 2 (екі) сағат;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қарайды, мемлекеттік қызмет көрсету нәтижесінің жобасын дайындайды және көрсетілетін қызметті берушінің басшысына береді: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 үшін шағын кәсіпкерлік субъектілеріне гранттар беру бойынша: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құжаттар топтамасын тапсырған күннен бастап – 28 (жиырма сегіз) жұмыс күні;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бизнес-инкубациялау аясында индустриалық-инновациялық жобаларды іске асыру үшін шағын кәсіпкерлік субъектілеріне гранттар беру бойынша: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құжаттар топтамасын тапсырған күннен бастап – 88 (сексен сегіз) жұмыс күні;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береді, 2 (екі) сағат;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10 (он) минут.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арқылы көрсетілмейді.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 тәртібін сипаттау: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нөмірі, электрондық цифрлық қолтаңба (бұдан әрі – ЭЦҚ) арқылы Порталда тіркеуді, авторизациялауды жүзеге асырады;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 электрондық мемлекеттік көрсетілетін қызметті таңдайды, электрондық сұрау салудың жолдарын толтырады және құжаттар топтамасын тіркейді;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ЭЦҚ арқылы электрондық мемлекеттік қызмет көрсету үшін электрондық сұрау салуды куәландырады;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көрсетілетін қызметті алушының электрондық сұрау салуын өңдеуді (тексеруді, тіркеуді) жүзеге асырады;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 электрондық сұрау салудың мәртебесі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көрсету мерзімі туралы хабарламаны көрсетілетін қызметті алушының Порталдағы "жеке кабинетінен" алады;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көрсетілетін қызметті алушының "жеке кабинетіне" ЭЦҚ қол қойылған электрондық құжат нысанындағы мемлекеттік қызмет көрсету нәтижесін жібереді;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 мемлекеттік қызмет көрсету нәтижесін Портал арқылы көрсетілетін қызметті алушының "жеке кабинетінен" алады.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көрсетуге тартылған ақпараттық жүйелердің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картасы-2020"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бизнесті қолдау мен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инкубациялау аясында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бизнес-идеяларды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индустриалық-инновациялық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жобаларды іске асыру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субъектілеріне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гранттар беру"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іс-қимыл диаграммасы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"Бизнестің жол картасы-2020"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бизнесті қолдау мен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инкубациялау аясында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бизнес-идеяларды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индустриалық-инновациялық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жобаларды іске асыру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субъектілеріне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гранттар беру"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картасы-2020" бизнесті қолдау мен дамытудың мемлекеттік бағдарламасы шеңберінде бизнес-инкубациялау аясында жаңа бизнес-идеяларды және индустриалық-инновациялық жобаларды іске асыру үшін шағын кәсіпкерлік субъектілеріне мемлекеттік гранттар беру" мемлекеттік қызмет көрсетудің бизнес-процестерінің анықтамалығы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картасы-2020" бизнесті қолдау мен дамытудың мемлекеттік бағдарламасы шеңберінде өндірістік (индустриялық) инфрақұрылымды дамыту бойынша қолдау көрсету" мемлекеттік көрсетілетін қызмет регламенті</w:t>
      </w:r>
    </w:p>
    <w:bookmarkEnd w:id="73"/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картасы-2020" бизнесті қолдау мен дамытудың мемлекеттік бағдарламасы шеңберінде өндірістік (индустриялық) инфрақұрылымды дамыту бойынша қолдау көрсету" мемлекеттік көрсетілетін қызметін (бұдан әрі - мемлекеттік көрсетілетін қызмет) облыстың жергілікті атқарушы органы ("Қостанай облысы әкімдігінің кәсіпкерлік және индустриалдық-инновациялық даму басқармасы" мемлекеттік мекемесі) (бұдан әрі – көрсетілетін қызметті беруші) көрсетеді.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көрсету нәтижелерін беру көрсетілетін қызметті берушінің кеңсесі және "электрондық үкіметтің" веб-порталы (бұдан әрі – Портал) арқылы жүзеге асырылады.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қағаз/электронды түрінде.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Өңірлік үйлестіру кеңесі (бұдан әрі – ӨҮК) отырысының хаттамасынан үзінді көшірме не Қазақстан Республикасы Ұлттық экономика министрінің 2015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"Кәсіпкерлік саласындағы мемлекеттік көрсетілетін қызметтер стандарттарын бекіту туралы" бұйрығымен (бұдан әрі – Стандарт) (Нормативтік құқықтық актілерді мемлекеттік тіркеу тізілімінде № 11181 болып тіркелген) бекітілген "Бизнестің жол картасы-2020" бизнесті қолдау мен дамытудың мемлекеттік бағдарламасы шеңберінде өндірістік (индустриялық) инфрақұрылымды дамыту бойынша қолдау көрсету"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көрсетілетін қызметті көрсетуден бас тарту туралы дәлелді жауап.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қағаз/электронды түрінде.</w:t>
      </w:r>
    </w:p>
    <w:bookmarkEnd w:id="79"/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берушінің өтінімді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(бұдан әрі – құжаттар топтамасы) қабылдауы мемлекеттік қызмет көрсету бойынша рәсімді (іс-қимылды) бастауға негіздеме болып табылады.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қабылдауды, оны тіркеуді жүзеге асырады және көрсетілетін қызметті берушінің жауапты орындаушысын анықтау үшін көрсетілетін қызметті берушінің басшысына береді, 10 (он) минут.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құжаттар топтамасын қабылдау;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топтамасымен танысады, жауапты орындаушыны айқындайды, тиісті бұрыштаманы қояды және көрсетілетін қызметті берушінің жауапты орындаушысына береді, 2 (екі) сағат.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қарайды, мемлекеттік қызмет көрсету нәтижесінің жобасын дайындайды және көрсетілетін қызметті берушінің басшысына береді, 10 (он) жұмыс күні.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береді, 2 (екі) сағат.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қол қойылған мемлекеттік қызмет көрсету нәтижесі;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10 (он) минут.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берілген мемлекеттік қызмет көрсету нәтижесі.</w:t>
      </w:r>
    </w:p>
    <w:bookmarkEnd w:id="92"/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Құрылымдық бөлімшелер (қызметкерлер) арасындағы рәсімдердің (іс-қимылдардың) реттілігін сипаттау, әрбір рәсімнің (іс-қимылдың) ұзақтығы: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қабылдауды, оны тіркеуді жүзеге асырады және көрсетілетін қызметті берушінің басшысына береді, 10 (он) минут;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топтамасымен танысады, көрсетілетін қызметті берушінің жауапты орындаушысын айқындайды, тиісті бұрыштаманы қояды және көрсетілетін қызметті берушінің жауапты орындаушысына береді, 2 (екі) сағат;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қарайды, мемлекеттік қызмет көрсету нәтижесінің жобасын дайындайды және көрсетілетін қызметті берушінің басшысына береді, 10 (он) жұмыс күні;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береді, 2 (екі) сағат;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10 (он) минут.</w:t>
      </w:r>
    </w:p>
    <w:bookmarkEnd w:id="103"/>
    <w:bookmarkStart w:name="z11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арқылы көрсетілмейді.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 тәртібін сипаттау: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нөмірі, электрондық цифрлық қолтаңба (бұдан әрі – ЭЦҚ) арқылы Порталда тіркеуді, авторизациялауды жүзеге асырады;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 электрондық мемлекеттік көрсетілетін қызметті таңдайды, электрондық сұрау салудың жолдарын толтырады және құжаттар топтамасын тіркейді;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ЭЦҚ арқылы электрондық мемлекеттік қызмет көрсету үшін электрондық сұрау салуды куәландырады;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көрсетілетін қызметті алушының электрондық сұрау салуын өңдеуді (тексеруді, тіркеуді) жүзеге асырады;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 электрондық сұрау салудың мәртебесі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көрсету мерзімі туралы хабарламаны көрсетілетін қызметті алушының Порталдағы "жеке кабинетінен" алады;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корсетілетін қызметті беруші көрсетілетін қызметті алушының "жеке кабинетіне" ЭЦҚ қойылған электрондық құжат нысанындағы мемлекеттік қызмет көрсету нәтижесін жібереді;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 мемлекеттік қызмет көрсету нәтижесін Портал арқылы көрсетілетін қызметті алушының "жеке кабинетінде" алады.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көрсетуге тартылған ақпараттық жүйелердің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картасы-2020"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бизнесті қолдау мен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шеңберінде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(индустриялық)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қолдау көрсету"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іс-қимыл диаграммасы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"Бизнестің жол картасы-2020"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бизнесті қолдау мен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шеңберінде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(индустриялық)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қолдау көрсету"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картасы-2020" бизнесті қолдау мен дамытудың мемлекеттік бағдарламасы шеңберінде өндірістік (индустриялық) инфрақұрылымды дамыту бойынша қолдау көрсету" мемлекеттік қызмет көрсетудің бизнес-процестерінің анықтамалығы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