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d82f" w14:textId="bc3d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2019 жылғы 14 қаңтардағы № 35/371 "2019-2021 жылдарға арналған аудандық бюджет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2019 жылғы 3 қазандағы № 45/434 шешімі. Маңғыстау облысы Әділет департаментінде 2019 жылғы 11 қазанда № 3998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аудандық бюджет туралы" Мұнайлы аудандық мәслихатының 2019 жылғы 14 қаңтардағы № 35/371 (нормативтік құқықтық актілерді мемлекеттік тіркеу Тізілімінде № 3794 болып тіркелген, 2019 жылғы 24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келесідей көлемдерде бекітілсін: </w:t>
      </w:r>
    </w:p>
    <w:bookmarkEnd w:id="3"/>
    <w:bookmarkStart w:name="z4" w:id="4"/>
    <w:p>
      <w:pPr>
        <w:spacing w:after="0"/>
        <w:ind w:left="0"/>
        <w:jc w:val="both"/>
      </w:pPr>
      <w:r>
        <w:rPr>
          <w:rFonts w:ascii="Times New Roman"/>
          <w:b w:val="false"/>
          <w:i w:val="false"/>
          <w:color w:val="000000"/>
          <w:sz w:val="28"/>
        </w:rPr>
        <w:t>
      1) кірістер – 18 143 517,4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5 915 851,8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51 926,6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955 373,0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11 220 366,0 мың теңге;</w:t>
      </w:r>
    </w:p>
    <w:bookmarkEnd w:id="8"/>
    <w:bookmarkStart w:name="z9" w:id="9"/>
    <w:p>
      <w:pPr>
        <w:spacing w:after="0"/>
        <w:ind w:left="0"/>
        <w:jc w:val="both"/>
      </w:pPr>
      <w:r>
        <w:rPr>
          <w:rFonts w:ascii="Times New Roman"/>
          <w:b w:val="false"/>
          <w:i w:val="false"/>
          <w:color w:val="000000"/>
          <w:sz w:val="28"/>
        </w:rPr>
        <w:t>
      2) шығындар – 17 590 538,9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45 015,5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189 374,5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144 359,0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507 963,0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-507 963,0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189 374,5 мың теңге;</w:t>
      </w:r>
    </w:p>
    <w:bookmarkEnd w:id="18"/>
    <w:bookmarkStart w:name="z19" w:id="19"/>
    <w:p>
      <w:pPr>
        <w:spacing w:after="0"/>
        <w:ind w:left="0"/>
        <w:jc w:val="both"/>
      </w:pPr>
      <w:r>
        <w:rPr>
          <w:rFonts w:ascii="Times New Roman"/>
          <w:b w:val="false"/>
          <w:i w:val="false"/>
          <w:color w:val="000000"/>
          <w:sz w:val="28"/>
        </w:rPr>
        <w:t xml:space="preserve">
      қарыздарды өтеу – 716 401,0 мың теңге; </w:t>
      </w:r>
    </w:p>
    <w:bookmarkEnd w:id="19"/>
    <w:bookmarkStart w:name="z20" w:id="20"/>
    <w:p>
      <w:pPr>
        <w:spacing w:after="0"/>
        <w:ind w:left="0"/>
        <w:jc w:val="both"/>
      </w:pPr>
      <w:r>
        <w:rPr>
          <w:rFonts w:ascii="Times New Roman"/>
          <w:b w:val="false"/>
          <w:i w:val="false"/>
          <w:color w:val="000000"/>
          <w:sz w:val="28"/>
        </w:rPr>
        <w:t xml:space="preserve">
      бюджет қаражатының пайдаланылатын қалдықтары – 19 063,5 мың теңге."; </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қосымшаcы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Осы шешімнің орындалуын бақылау Мұнайлы ауданының бюджет комиссиясына жүктелсін (комиссия төрағасы Н. Жолбаев).</w:t>
      </w:r>
    </w:p>
    <w:bookmarkEnd w:id="22"/>
    <w:bookmarkStart w:name="z23" w:id="23"/>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4"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Себепбаева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45/434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35/371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99"/>
        <w:gridCol w:w="1099"/>
        <w:gridCol w:w="6028"/>
        <w:gridCol w:w="3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18 143 517,4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5 915 851,8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1 906 914,8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1 906 914,8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1 640 889,0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1 640 889,0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2 263 161,0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11 220 366,0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11 220 366,0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11 220 366,0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17 590 538,9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658 537,6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384 955,4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9 237 167,6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9 024 376,6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7 946 517,5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540 967,5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246 907,8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88 349,4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103 550,7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1 602 259,8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1 588 396,8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647 067,0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551 197,0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1 904 389,1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1 899 389,1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1 719 110,0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253 364,2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148 129,9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85 234,3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35 547,7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209 526,4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678 417,4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37 139,4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2 700 460,3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2 700 460,3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2 700 411,5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