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86b5" w14:textId="3338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Маңғыстау облысы Мұнайлы ауданы әкімінің 2019 жылғы 15 қаңтардағы № 1 шешімі. Маңғыстау облысы Әділет департаментінде 2019 жылғы 17 қаңтарда № 3777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 Мұнайлы ауданының аумағында дауыс беруді өткізу және дауыстарды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2" w:id="2"/>
    <w:p>
      <w:pPr>
        <w:spacing w:after="0"/>
        <w:ind w:left="0"/>
        <w:jc w:val="both"/>
      </w:pPr>
      <w:r>
        <w:rPr>
          <w:rFonts w:ascii="Times New Roman"/>
          <w:b w:val="false"/>
          <w:i w:val="false"/>
          <w:color w:val="000000"/>
          <w:sz w:val="28"/>
        </w:rPr>
        <w:t xml:space="preserve">
      2. Мұнайлы ауданы әкімінің 2016 жылғы 18 наурыздағы </w:t>
      </w:r>
      <w:r>
        <w:rPr>
          <w:rFonts w:ascii="Times New Roman"/>
          <w:b w:val="false"/>
          <w:i w:val="false"/>
          <w:color w:val="000000"/>
          <w:sz w:val="28"/>
        </w:rPr>
        <w:t>№ 5-ш</w:t>
      </w:r>
      <w:r>
        <w:rPr>
          <w:rFonts w:ascii="Times New Roman"/>
          <w:b w:val="false"/>
          <w:i w:val="false"/>
          <w:color w:val="000000"/>
          <w:sz w:val="28"/>
        </w:rPr>
        <w:t xml:space="preserve"> "Сайлау учаскелерін құру туралы" (нормативтік құқықтық актілерді мемлекеттік тіркеу тізілімінде № 3004 болып тіркелген, 2016 жылғы 20 сәуірде "Әділет" ақпараттық – құқықтық жүйесінде жарияланған)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"Мұнайлы ауданы әкімінің аппараты" мемлекеттік мекемесі (аппарат басшысы Е. Оспан)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аудан әкімі аппаратының басшысы Е. Оспанға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ауданы әкімінің </w:t>
            </w:r>
            <w:r>
              <w:br/>
            </w:r>
            <w:r>
              <w:rPr>
                <w:rFonts w:ascii="Times New Roman"/>
                <w:b w:val="false"/>
                <w:i w:val="false"/>
                <w:color w:val="000000"/>
                <w:sz w:val="20"/>
              </w:rPr>
              <w:t xml:space="preserve">2019 жылғы 15 қаңтардағы </w:t>
            </w:r>
            <w:r>
              <w:br/>
            </w:r>
            <w:r>
              <w:rPr>
                <w:rFonts w:ascii="Times New Roman"/>
                <w:b w:val="false"/>
                <w:i w:val="false"/>
                <w:color w:val="000000"/>
                <w:sz w:val="20"/>
              </w:rPr>
              <w:t xml:space="preserve">№ 1 шешіміне қосымша </w:t>
            </w:r>
          </w:p>
        </w:tc>
      </w:tr>
    </w:tbl>
    <w:bookmarkStart w:name="z8" w:id="6"/>
    <w:p>
      <w:pPr>
        <w:spacing w:after="0"/>
        <w:ind w:left="0"/>
        <w:jc w:val="left"/>
      </w:pPr>
      <w:r>
        <w:rPr>
          <w:rFonts w:ascii="Times New Roman"/>
          <w:b/>
          <w:i w:val="false"/>
          <w:color w:val="000000"/>
        </w:rPr>
        <w:t xml:space="preserve"> Мұнайлы ауданы бойынша сайлау учаскелері</w:t>
      </w:r>
    </w:p>
    <w:bookmarkEnd w:id="6"/>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ауданы әкімінің 08.04.2026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 193 сайлау учаскесі</w:t>
      </w:r>
    </w:p>
    <w:p>
      <w:pPr>
        <w:spacing w:after="0"/>
        <w:ind w:left="0"/>
        <w:jc w:val="both"/>
      </w:pPr>
      <w:r>
        <w:rPr>
          <w:rFonts w:ascii="Times New Roman"/>
          <w:b w:val="false"/>
          <w:i w:val="false"/>
          <w:color w:val="000000"/>
          <w:sz w:val="28"/>
        </w:rPr>
        <w:t>
      Орталығы: Маңғыстау ауылы, Есмамбет көшесі 33А, Маңғыстау облысының білім басқармасының Мұнайлы ауданы бойынша білім бөлімінің "Шоғы Мұңалұлы атындағы № 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Есмамбет, А.Оңғарбекұлы, Шапағат көшелерінің барлық тұрғын үйлері, № 14, 23, 24 орамның және Бозжыра тұрғын массивінің барлық тұрғын үйлері.</w:t>
      </w:r>
    </w:p>
    <w:p>
      <w:pPr>
        <w:spacing w:after="0"/>
        <w:ind w:left="0"/>
        <w:jc w:val="left"/>
      </w:pPr>
      <w:r>
        <w:rPr>
          <w:rFonts w:ascii="Times New Roman"/>
          <w:b/>
          <w:i w:val="false"/>
          <w:color w:val="000000"/>
        </w:rPr>
        <w:t xml:space="preserve"> № 194 сайлау учаскесі</w:t>
      </w:r>
    </w:p>
    <w:p>
      <w:pPr>
        <w:spacing w:after="0"/>
        <w:ind w:left="0"/>
        <w:jc w:val="both"/>
      </w:pPr>
      <w:r>
        <w:rPr>
          <w:rFonts w:ascii="Times New Roman"/>
          <w:b w:val="false"/>
          <w:i w:val="false"/>
          <w:color w:val="000000"/>
          <w:sz w:val="28"/>
        </w:rPr>
        <w:t>
      Орталығы: Маңғыстау ауылы, 18 орам 5, Маңғыстау облысының білім басқармасының Мұнайлы ауданы бойынша білім бөлімінің "№ 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 22 орамдағы барлық үйлер, № 1, 2, 3, 4, 5, 6, 7, 8, 9, 10, 11, 13, 14, 15, 20, 21, 22, 23, 24, 25, 26, 27 үйлер, № 21 орам 43/31, 48/1 тұрғын үйлері және № 2025 әскери бөлім.</w:t>
      </w:r>
    </w:p>
    <w:p>
      <w:pPr>
        <w:spacing w:after="0"/>
        <w:ind w:left="0"/>
        <w:jc w:val="left"/>
      </w:pPr>
      <w:r>
        <w:rPr>
          <w:rFonts w:ascii="Times New Roman"/>
          <w:b/>
          <w:i w:val="false"/>
          <w:color w:val="000000"/>
        </w:rPr>
        <w:t xml:space="preserve"> № 195 сайлау учаскесі</w:t>
      </w:r>
    </w:p>
    <w:p>
      <w:pPr>
        <w:spacing w:after="0"/>
        <w:ind w:left="0"/>
        <w:jc w:val="both"/>
      </w:pPr>
      <w:r>
        <w:rPr>
          <w:rFonts w:ascii="Times New Roman"/>
          <w:b w:val="false"/>
          <w:i w:val="false"/>
          <w:color w:val="000000"/>
          <w:sz w:val="28"/>
        </w:rPr>
        <w:t>
      Орталығы: Маңғыстау ауылы, Есмамбет көшесі 33А, Маңғыстау облысының білім басқармасының Мұнайлы ауданы бойынша білім бөлімінің "Шоғы Мұңалұлы атындағы № 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 1, 1а, 1б, 1в, 2, 3, 4, 5, 6, 7, 8, 9, 10, 11, 12, 13 орамдардың және Ақ Еспе тұрғын массивіндегі барлық тұрғын үйлері.</w:t>
      </w:r>
    </w:p>
    <w:p>
      <w:pPr>
        <w:spacing w:after="0"/>
        <w:ind w:left="0"/>
        <w:jc w:val="left"/>
      </w:pPr>
      <w:r>
        <w:rPr>
          <w:rFonts w:ascii="Times New Roman"/>
          <w:b/>
          <w:i w:val="false"/>
          <w:color w:val="000000"/>
        </w:rPr>
        <w:t xml:space="preserve"> № 196 сайлау учаскесі</w:t>
      </w:r>
    </w:p>
    <w:p>
      <w:pPr>
        <w:spacing w:after="0"/>
        <w:ind w:left="0"/>
        <w:jc w:val="both"/>
      </w:pPr>
      <w:r>
        <w:rPr>
          <w:rFonts w:ascii="Times New Roman"/>
          <w:b w:val="false"/>
          <w:i w:val="false"/>
          <w:color w:val="000000"/>
          <w:sz w:val="28"/>
        </w:rPr>
        <w:t>
      Орталығы: Маңғыстау ауылы, Шерқала тұрғын массиві 468/8, Маңғыстау облысының білім басқармасының Мұнайлы ауданы бойынша білім бөлімінің "№ 11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Шерқала тұрғын массивінің №№ 1-410 үй аралығындағы барлық тұрғын үйлер.</w:t>
      </w:r>
    </w:p>
    <w:p>
      <w:pPr>
        <w:spacing w:after="0"/>
        <w:ind w:left="0"/>
        <w:jc w:val="left"/>
      </w:pPr>
      <w:r>
        <w:rPr>
          <w:rFonts w:ascii="Times New Roman"/>
          <w:b/>
          <w:i w:val="false"/>
          <w:color w:val="000000"/>
        </w:rPr>
        <w:t xml:space="preserve"> № 197 сайлау учаскесі</w:t>
      </w:r>
    </w:p>
    <w:p>
      <w:pPr>
        <w:spacing w:after="0"/>
        <w:ind w:left="0"/>
        <w:jc w:val="both"/>
      </w:pPr>
      <w:r>
        <w:rPr>
          <w:rFonts w:ascii="Times New Roman"/>
          <w:b w:val="false"/>
          <w:i w:val="false"/>
          <w:color w:val="000000"/>
          <w:sz w:val="28"/>
        </w:rPr>
        <w:t>
      Орталығы: Маңғыстау ауылы, Бесшоқы тұрғын массиві 448/2, Маңғыстау облысының білім басқармасының Мұнайлы ауданы бойынша білім бөлімінің "№ 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Бесшоқы тұрғын массивінің №№ 427-883 үй аралығындағы барлық тұрғын үйлер және №4 өндірістік аймақтың барлық тұрғын үйлері.</w:t>
      </w:r>
    </w:p>
    <w:p>
      <w:pPr>
        <w:spacing w:after="0"/>
        <w:ind w:left="0"/>
        <w:jc w:val="left"/>
      </w:pPr>
      <w:r>
        <w:rPr>
          <w:rFonts w:ascii="Times New Roman"/>
          <w:b/>
          <w:i w:val="false"/>
          <w:color w:val="000000"/>
        </w:rPr>
        <w:t xml:space="preserve"> № 198 сайлау учаскесі</w:t>
      </w:r>
    </w:p>
    <w:p>
      <w:pPr>
        <w:spacing w:after="0"/>
        <w:ind w:left="0"/>
        <w:jc w:val="both"/>
      </w:pPr>
      <w:r>
        <w:rPr>
          <w:rFonts w:ascii="Times New Roman"/>
          <w:b w:val="false"/>
          <w:i w:val="false"/>
          <w:color w:val="000000"/>
          <w:sz w:val="28"/>
        </w:rPr>
        <w:t>
      Орталығы: Баянды ауылы, Баянды-3 тұрғын массиві, Маңғыстау облысының білім басқармасының Мұнайлы ауданы бойынша білім бөлімінің "№ 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Баянды-2 тұрғын үйлер массивінің, Үлкен Емір, Кіші Емір, № 16 разьезд шаруа қожалықтарындағы және Ж.Нұрлаев, Ынтымақ, Достық көшелерінің барлық тұрын үйлері.</w:t>
      </w:r>
    </w:p>
    <w:p>
      <w:pPr>
        <w:spacing w:after="0"/>
        <w:ind w:left="0"/>
        <w:jc w:val="left"/>
      </w:pPr>
      <w:r>
        <w:rPr>
          <w:rFonts w:ascii="Times New Roman"/>
          <w:b/>
          <w:i w:val="false"/>
          <w:color w:val="000000"/>
        </w:rPr>
        <w:t xml:space="preserve"> № 199 сайлау учаскесі</w:t>
      </w:r>
    </w:p>
    <w:p>
      <w:pPr>
        <w:spacing w:after="0"/>
        <w:ind w:left="0"/>
        <w:jc w:val="both"/>
      </w:pPr>
      <w:r>
        <w:rPr>
          <w:rFonts w:ascii="Times New Roman"/>
          <w:b w:val="false"/>
          <w:i w:val="false"/>
          <w:color w:val="000000"/>
          <w:sz w:val="28"/>
        </w:rPr>
        <w:t>
      Орталығы: Атамекен ауылдық округі, Қаламқас тұрғын үй массиві № 800, Маңғыстау облысының білім басқармасының Мұнайлы ауданы бойынша білім бөлімінің "№ 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Туған ел тұрғын үй массивінің Толқын, Шуақ, Ақниет, Балауса, Маржан, Гүлдер, Раушан, Аққу, Азамат, Алмалы, Ұлан, Меруерт, Арай, Арман, Жалын, Жеңіс көшелері.</w:t>
      </w:r>
    </w:p>
    <w:p>
      <w:pPr>
        <w:spacing w:after="0"/>
        <w:ind w:left="0"/>
        <w:jc w:val="left"/>
      </w:pPr>
      <w:r>
        <w:rPr>
          <w:rFonts w:ascii="Times New Roman"/>
          <w:b/>
          <w:i w:val="false"/>
          <w:color w:val="000000"/>
        </w:rPr>
        <w:t xml:space="preserve"> № 200 сайлау учаскесі</w:t>
      </w:r>
    </w:p>
    <w:p>
      <w:pPr>
        <w:spacing w:after="0"/>
        <w:ind w:left="0"/>
        <w:jc w:val="both"/>
      </w:pPr>
      <w:r>
        <w:rPr>
          <w:rFonts w:ascii="Times New Roman"/>
          <w:b w:val="false"/>
          <w:i w:val="false"/>
          <w:color w:val="000000"/>
          <w:sz w:val="28"/>
        </w:rPr>
        <w:t>
      Орталығы: Атамекен ауылдық округі, Жалын тұрғын үй массиві № 495/6, Маңғыстау облысының білім басқармасының Мұнайлы ауданы бойынша білім бөлімінің "№ 12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Арман, Арай тұрғын үй массивінің Атамекен, Наурыз, Таңшолпан, Самал көшелерінің барлық тұрғын үйлері.</w:t>
      </w:r>
    </w:p>
    <w:p>
      <w:pPr>
        <w:spacing w:after="0"/>
        <w:ind w:left="0"/>
        <w:jc w:val="left"/>
      </w:pPr>
      <w:r>
        <w:rPr>
          <w:rFonts w:ascii="Times New Roman"/>
          <w:b/>
          <w:i w:val="false"/>
          <w:color w:val="000000"/>
        </w:rPr>
        <w:t xml:space="preserve"> № 201 сайлау учаскесі</w:t>
      </w:r>
    </w:p>
    <w:p>
      <w:pPr>
        <w:spacing w:after="0"/>
        <w:ind w:left="0"/>
        <w:jc w:val="both"/>
      </w:pPr>
      <w:r>
        <w:rPr>
          <w:rFonts w:ascii="Times New Roman"/>
          <w:b w:val="false"/>
          <w:i w:val="false"/>
          <w:color w:val="000000"/>
          <w:sz w:val="28"/>
        </w:rPr>
        <w:t>
      Орталығы: Атамекен ауылдық округі, Жалын тұрғын үй массиві № 495/12, "I.Altysarin Scool-Lyceum" жекеменшік мектеп ғимараты.</w:t>
      </w:r>
    </w:p>
    <w:p>
      <w:pPr>
        <w:spacing w:after="0"/>
        <w:ind w:left="0"/>
        <w:jc w:val="both"/>
      </w:pPr>
      <w:r>
        <w:rPr>
          <w:rFonts w:ascii="Times New Roman"/>
          <w:b w:val="false"/>
          <w:i w:val="false"/>
          <w:color w:val="000000"/>
          <w:sz w:val="28"/>
        </w:rPr>
        <w:t>
      Шекарасы: Қаламқас тұрғын үй массивінің 3, 4, 5, 6, 7, 8, 9 көшелері.</w:t>
      </w:r>
    </w:p>
    <w:p>
      <w:pPr>
        <w:spacing w:after="0"/>
        <w:ind w:left="0"/>
        <w:jc w:val="left"/>
      </w:pPr>
      <w:r>
        <w:rPr>
          <w:rFonts w:ascii="Times New Roman"/>
          <w:b/>
          <w:i w:val="false"/>
          <w:color w:val="000000"/>
        </w:rPr>
        <w:t xml:space="preserve"> № 202 сайлау учаскесі</w:t>
      </w:r>
    </w:p>
    <w:p>
      <w:pPr>
        <w:spacing w:after="0"/>
        <w:ind w:left="0"/>
        <w:jc w:val="both"/>
      </w:pPr>
      <w:r>
        <w:rPr>
          <w:rFonts w:ascii="Times New Roman"/>
          <w:b w:val="false"/>
          <w:i w:val="false"/>
          <w:color w:val="000000"/>
          <w:sz w:val="28"/>
        </w:rPr>
        <w:t>
      Орталығы: Атамекен ауылдық округі, Қаламқас тұрғын массиві, № 3/9, Маңғыстау облысының білім басқармасының Мұнайлы ауданы бойынша білім бөлімінің "№ 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Тамшалы тұрғын үй массивінің барлық тұрғын үйлері, Болашақ тұрғын үй массивінің Жұлдыз, Болашақ, Ғарыш, Наурыз көшелерінің барлық тұрғын үйлері.</w:t>
      </w:r>
    </w:p>
    <w:p>
      <w:pPr>
        <w:spacing w:after="0"/>
        <w:ind w:left="0"/>
        <w:jc w:val="left"/>
      </w:pPr>
      <w:r>
        <w:rPr>
          <w:rFonts w:ascii="Times New Roman"/>
          <w:b/>
          <w:i w:val="false"/>
          <w:color w:val="000000"/>
        </w:rPr>
        <w:t xml:space="preserve"> № 203 сайлау учаскесі</w:t>
      </w:r>
    </w:p>
    <w:p>
      <w:pPr>
        <w:spacing w:after="0"/>
        <w:ind w:left="0"/>
        <w:jc w:val="both"/>
      </w:pPr>
      <w:r>
        <w:rPr>
          <w:rFonts w:ascii="Times New Roman"/>
          <w:b w:val="false"/>
          <w:i w:val="false"/>
          <w:color w:val="000000"/>
          <w:sz w:val="28"/>
        </w:rPr>
        <w:t>
      Орталығы: Басқұдық ауылдық округі, Рахат тұрғын үй массиві, Маңғыстау облысының білім басқармасының Мұнайлы ауданы бойынша білім бөлімінің "№ 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Маржан тұрғын үй массивінің Рауан, Жазира, Жетісу, Нұрсәт, Шұғыла, Шаттық, Өркен, Бәйтерек, Бейбітшілік, Еңбекші, Арай көшелерінің барлық тұрғын үйлері.</w:t>
      </w:r>
    </w:p>
    <w:p>
      <w:pPr>
        <w:spacing w:after="0"/>
        <w:ind w:left="0"/>
        <w:jc w:val="left"/>
      </w:pPr>
      <w:r>
        <w:rPr>
          <w:rFonts w:ascii="Times New Roman"/>
          <w:b/>
          <w:i w:val="false"/>
          <w:color w:val="000000"/>
        </w:rPr>
        <w:t xml:space="preserve"> № 204 сайлау учаскесі</w:t>
      </w:r>
    </w:p>
    <w:p>
      <w:pPr>
        <w:spacing w:after="0"/>
        <w:ind w:left="0"/>
        <w:jc w:val="both"/>
      </w:pPr>
      <w:r>
        <w:rPr>
          <w:rFonts w:ascii="Times New Roman"/>
          <w:b w:val="false"/>
          <w:i w:val="false"/>
          <w:color w:val="000000"/>
          <w:sz w:val="28"/>
        </w:rPr>
        <w:t>
      Орталығы: Басқұдық ауылдық округі, Болашақ тұрғын массиві, № 284, Маңғыстау облысының білім басқармасының Мұнайлы ауданы бойынша білім бөлімінің "№ 14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Болашақ тұрғын үй массивінің Жеңіс, Шағала, Тамшалы, Атамекен, Наурыз, Таңшолпан, Самал көшелерінің барлық тұрғын үйлері.</w:t>
      </w:r>
    </w:p>
    <w:p>
      <w:pPr>
        <w:spacing w:after="0"/>
        <w:ind w:left="0"/>
        <w:jc w:val="left"/>
      </w:pPr>
      <w:r>
        <w:rPr>
          <w:rFonts w:ascii="Times New Roman"/>
          <w:b/>
          <w:i w:val="false"/>
          <w:color w:val="000000"/>
        </w:rPr>
        <w:t xml:space="preserve"> № 205 сайлау учаскесі</w:t>
      </w:r>
    </w:p>
    <w:p>
      <w:pPr>
        <w:spacing w:after="0"/>
        <w:ind w:left="0"/>
        <w:jc w:val="both"/>
      </w:pPr>
      <w:r>
        <w:rPr>
          <w:rFonts w:ascii="Times New Roman"/>
          <w:b w:val="false"/>
          <w:i w:val="false"/>
          <w:color w:val="000000"/>
          <w:sz w:val="28"/>
        </w:rPr>
        <w:t>
      Орталығы: Басқұдық ауылдық округі, Жаңа Қоныс тұрғын үй массиві, Маната көшесі № 271, Маңғыстау облысының білім басқармасының Мұнайлы ауданы бойынша білім бөлімінің "№ 16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Жаңа қоныс тұрғын үй массивінің Жадыра, Шапағат, Мирас, Маусым, Темірқазық, Саура, Гүлмайса, Балауса, Арман, Қызғалдақ, Думан көшелерінің барлық тұрғын үйлері.</w:t>
      </w:r>
    </w:p>
    <w:p>
      <w:pPr>
        <w:spacing w:after="0"/>
        <w:ind w:left="0"/>
        <w:jc w:val="left"/>
      </w:pPr>
      <w:r>
        <w:rPr>
          <w:rFonts w:ascii="Times New Roman"/>
          <w:b/>
          <w:i w:val="false"/>
          <w:color w:val="000000"/>
        </w:rPr>
        <w:t xml:space="preserve"> № 206 сайлау учаскесі</w:t>
      </w:r>
    </w:p>
    <w:p>
      <w:pPr>
        <w:spacing w:after="0"/>
        <w:ind w:left="0"/>
        <w:jc w:val="both"/>
      </w:pPr>
      <w:r>
        <w:rPr>
          <w:rFonts w:ascii="Times New Roman"/>
          <w:b w:val="false"/>
          <w:i w:val="false"/>
          <w:color w:val="000000"/>
          <w:sz w:val="28"/>
        </w:rPr>
        <w:t>
      Орталығы: Басқұдық ауылдық округі, Рахат тұрғын массиві № 6, Мұнайлы аудандық мәдениет, дене шынықтыру және спорт бөлімінің "Басқұдық ауылдық округінің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Маржан тұрғын үй массивінің Салтанат, Сарыарқа, Сұңқар, Жігер көшелерінің барлық тұрғын үйлері, Рахат тұрғын үй массивінің барлық тұрғын үйлері.</w:t>
      </w:r>
    </w:p>
    <w:p>
      <w:pPr>
        <w:spacing w:after="0"/>
        <w:ind w:left="0"/>
        <w:jc w:val="left"/>
      </w:pPr>
      <w:r>
        <w:rPr>
          <w:rFonts w:ascii="Times New Roman"/>
          <w:b/>
          <w:i w:val="false"/>
          <w:color w:val="000000"/>
        </w:rPr>
        <w:t xml:space="preserve"> № 207 сайлау учаскесі</w:t>
      </w:r>
    </w:p>
    <w:p>
      <w:pPr>
        <w:spacing w:after="0"/>
        <w:ind w:left="0"/>
        <w:jc w:val="both"/>
      </w:pPr>
      <w:r>
        <w:rPr>
          <w:rFonts w:ascii="Times New Roman"/>
          <w:b w:val="false"/>
          <w:i w:val="false"/>
          <w:color w:val="000000"/>
          <w:sz w:val="28"/>
        </w:rPr>
        <w:t>
      Орталығы: Қызылтөбе ауылдық округі, Қызылтобе ауылы, Желтоқсан көшесі 30, Маңғыстау облысының білім басқармасының Мұнайлы ауданы бойынша білім бөлімінің "Қызылтөбе лицейі" коммуналдық мемлекеттік мекемесінің ғимараты.</w:t>
      </w:r>
    </w:p>
    <w:p>
      <w:pPr>
        <w:spacing w:after="0"/>
        <w:ind w:left="0"/>
        <w:jc w:val="both"/>
      </w:pPr>
      <w:r>
        <w:rPr>
          <w:rFonts w:ascii="Times New Roman"/>
          <w:b w:val="false"/>
          <w:i w:val="false"/>
          <w:color w:val="000000"/>
          <w:sz w:val="28"/>
        </w:rPr>
        <w:t>
      Шекарасы: Ынтымақ елді мекенінің барлық тұрғын үйлері, Жаңалық, Маусым, Желтоқсан, Уалиханов, Абай көшелерінің барлық тұрғын үйлері.</w:t>
      </w:r>
    </w:p>
    <w:p>
      <w:pPr>
        <w:spacing w:after="0"/>
        <w:ind w:left="0"/>
        <w:jc w:val="left"/>
      </w:pPr>
      <w:r>
        <w:rPr>
          <w:rFonts w:ascii="Times New Roman"/>
          <w:b/>
          <w:i w:val="false"/>
          <w:color w:val="000000"/>
        </w:rPr>
        <w:t xml:space="preserve"> № 208 сайлау учаскесі</w:t>
      </w:r>
    </w:p>
    <w:p>
      <w:pPr>
        <w:spacing w:after="0"/>
        <w:ind w:left="0"/>
        <w:jc w:val="both"/>
      </w:pPr>
      <w:r>
        <w:rPr>
          <w:rFonts w:ascii="Times New Roman"/>
          <w:b w:val="false"/>
          <w:i w:val="false"/>
          <w:color w:val="000000"/>
          <w:sz w:val="28"/>
        </w:rPr>
        <w:t>
      Орталығы: Қызылтөбе ауылдық округі, Қызылтобе ауылы, Желтоқсан көшесі 30, Маңғыстау облысының білім басқармасының Мұнайлы ауданы бойынша білім бөлімінің "№ 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Әуезов, Мәметова, Молдағұлова, Сағыныш, Иманов көшелерінің барлық тұрғын үйлері.</w:t>
      </w:r>
    </w:p>
    <w:p>
      <w:pPr>
        <w:spacing w:after="0"/>
        <w:ind w:left="0"/>
        <w:jc w:val="left"/>
      </w:pPr>
      <w:r>
        <w:rPr>
          <w:rFonts w:ascii="Times New Roman"/>
          <w:b/>
          <w:i w:val="false"/>
          <w:color w:val="000000"/>
        </w:rPr>
        <w:t xml:space="preserve"> № 209 сайлау учаскесі</w:t>
      </w:r>
    </w:p>
    <w:p>
      <w:pPr>
        <w:spacing w:after="0"/>
        <w:ind w:left="0"/>
        <w:jc w:val="both"/>
      </w:pPr>
      <w:r>
        <w:rPr>
          <w:rFonts w:ascii="Times New Roman"/>
          <w:b w:val="false"/>
          <w:i w:val="false"/>
          <w:color w:val="000000"/>
          <w:sz w:val="28"/>
        </w:rPr>
        <w:t>
      Орталығы: Қызылтөбе ауылдық округі, Қызылтобе ауылы, Желтоқсан көшесі 30, Маңғыстау облысының білім басқармасының Мұнайлы ауданы бойынша білім бөлімінің "Қызылтөбе лицейі" коммуналдық мемлекеттік мекемесінің ғимараты.</w:t>
      </w:r>
    </w:p>
    <w:p>
      <w:pPr>
        <w:spacing w:after="0"/>
        <w:ind w:left="0"/>
        <w:jc w:val="both"/>
      </w:pPr>
      <w:r>
        <w:rPr>
          <w:rFonts w:ascii="Times New Roman"/>
          <w:b w:val="false"/>
          <w:i w:val="false"/>
          <w:color w:val="000000"/>
          <w:sz w:val="28"/>
        </w:rPr>
        <w:t>
      Шекарасы: Атамекен, Жамбыл, Арай, Наурыз, Мереке, Болашақ, Достық, Түркістан көшелерінің барлық тұрғын үйлері.</w:t>
      </w:r>
    </w:p>
    <w:p>
      <w:pPr>
        <w:spacing w:after="0"/>
        <w:ind w:left="0"/>
        <w:jc w:val="left"/>
      </w:pPr>
      <w:r>
        <w:rPr>
          <w:rFonts w:ascii="Times New Roman"/>
          <w:b/>
          <w:i w:val="false"/>
          <w:color w:val="000000"/>
        </w:rPr>
        <w:t xml:space="preserve"> № 210 сайлау учаскесі</w:t>
      </w:r>
    </w:p>
    <w:p>
      <w:pPr>
        <w:spacing w:after="0"/>
        <w:ind w:left="0"/>
        <w:jc w:val="both"/>
      </w:pPr>
      <w:r>
        <w:rPr>
          <w:rFonts w:ascii="Times New Roman"/>
          <w:b w:val="false"/>
          <w:i w:val="false"/>
          <w:color w:val="000000"/>
          <w:sz w:val="28"/>
        </w:rPr>
        <w:t>
      Орталығы: Қызылтөбе ауылдық округі, Маңғыстау облысының білім басқармасының Мұнайлы ауданы бойынша білім бөлімінің "№ 13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Шекарасы: Құбыла, Балауса, Мыңбаев, Есір, Нұрым, Шабай, Алшын, Қосымбаев, Мәтжан, Құлбарақ көшелерінің барлық тұрғын үйлері.</w:t>
      </w:r>
    </w:p>
    <w:p>
      <w:pPr>
        <w:spacing w:after="0"/>
        <w:ind w:left="0"/>
        <w:jc w:val="left"/>
      </w:pPr>
      <w:r>
        <w:rPr>
          <w:rFonts w:ascii="Times New Roman"/>
          <w:b/>
          <w:i w:val="false"/>
          <w:color w:val="000000"/>
        </w:rPr>
        <w:t xml:space="preserve"> № 211 сайлау учаскесі</w:t>
      </w:r>
    </w:p>
    <w:p>
      <w:pPr>
        <w:spacing w:after="0"/>
        <w:ind w:left="0"/>
        <w:jc w:val="both"/>
      </w:pPr>
      <w:r>
        <w:rPr>
          <w:rFonts w:ascii="Times New Roman"/>
          <w:b w:val="false"/>
          <w:i w:val="false"/>
          <w:color w:val="000000"/>
          <w:sz w:val="28"/>
        </w:rPr>
        <w:t>
      Орталығы: Қызылтөбе ауылдық округі, Қызылтөбе-2 тұрғын үй алабы 756/3, Маңғыстау облысының білім басқармасының Мұнайлы ауданы бойынша білім бөлімінің "№ 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Қызылтөбе-2 тұрғын үй алабының №№ 1-678 үйлер аралығы.</w:t>
      </w:r>
    </w:p>
    <w:p>
      <w:pPr>
        <w:spacing w:after="0"/>
        <w:ind w:left="0"/>
        <w:jc w:val="left"/>
      </w:pPr>
      <w:r>
        <w:rPr>
          <w:rFonts w:ascii="Times New Roman"/>
          <w:b/>
          <w:i w:val="false"/>
          <w:color w:val="000000"/>
        </w:rPr>
        <w:t xml:space="preserve"> № 212 сайлау учаскесі</w:t>
      </w:r>
    </w:p>
    <w:p>
      <w:pPr>
        <w:spacing w:after="0"/>
        <w:ind w:left="0"/>
        <w:jc w:val="both"/>
      </w:pPr>
      <w:r>
        <w:rPr>
          <w:rFonts w:ascii="Times New Roman"/>
          <w:b w:val="false"/>
          <w:i w:val="false"/>
          <w:color w:val="000000"/>
          <w:sz w:val="28"/>
        </w:rPr>
        <w:t>
      Орталығы: Дәулет ауылдық округі, Маңғыстау облысының білім басқармасының Мұнайлы ауданы бойынша білім бөлімінің "№ 4 жалпы білім беру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Жаңа Дәулет тұрғын массивінің №№ 1-430 тұрғын үйлер аралығы.</w:t>
      </w:r>
    </w:p>
    <w:p>
      <w:pPr>
        <w:spacing w:after="0"/>
        <w:ind w:left="0"/>
        <w:jc w:val="left"/>
      </w:pPr>
      <w:r>
        <w:rPr>
          <w:rFonts w:ascii="Times New Roman"/>
          <w:b/>
          <w:i w:val="false"/>
          <w:color w:val="000000"/>
        </w:rPr>
        <w:t xml:space="preserve"> № 213 сайлау учаскесі</w:t>
      </w:r>
    </w:p>
    <w:p>
      <w:pPr>
        <w:spacing w:after="0"/>
        <w:ind w:left="0"/>
        <w:jc w:val="both"/>
      </w:pPr>
      <w:r>
        <w:rPr>
          <w:rFonts w:ascii="Times New Roman"/>
          <w:b w:val="false"/>
          <w:i w:val="false"/>
          <w:color w:val="000000"/>
          <w:sz w:val="28"/>
        </w:rPr>
        <w:t>
      Орталығы: Дәулет ауылдық округі, Мұнайлы аудандық мәдениет, дене шынықтыру және спорт бөлімінің "Дәулет ауылдық округінің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1, 2, 3, 4, 5, 6, 7, 8, 9, 10, 11, 12, 13, 14, 15, 16 және 21, 22, 23, 24, 25, 26 кварталдардың тұрғын үйлері мен №№ 1-107 тұрғын үйлер аралығы.</w:t>
      </w:r>
    </w:p>
    <w:p>
      <w:pPr>
        <w:spacing w:after="0"/>
        <w:ind w:left="0"/>
        <w:jc w:val="left"/>
      </w:pPr>
      <w:r>
        <w:rPr>
          <w:rFonts w:ascii="Times New Roman"/>
          <w:b/>
          <w:i w:val="false"/>
          <w:color w:val="000000"/>
        </w:rPr>
        <w:t xml:space="preserve"> № 214 сайлау учаскесі</w:t>
      </w:r>
    </w:p>
    <w:p>
      <w:pPr>
        <w:spacing w:after="0"/>
        <w:ind w:left="0"/>
        <w:jc w:val="both"/>
      </w:pPr>
      <w:r>
        <w:rPr>
          <w:rFonts w:ascii="Times New Roman"/>
          <w:b w:val="false"/>
          <w:i w:val="false"/>
          <w:color w:val="000000"/>
          <w:sz w:val="28"/>
        </w:rPr>
        <w:t>
      Орталығы: Батыр ауылдық округі, Емір шағын ауданы, 6 көше, № 44а, Маңғыстау облысының білім басқармасының Мұнайлы ауданы бойынша "№ 10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Емір шағын ауданының, Шерқала шағын ауданының барлық тұрғын үйлері.</w:t>
      </w:r>
    </w:p>
    <w:p>
      <w:pPr>
        <w:spacing w:after="0"/>
        <w:ind w:left="0"/>
        <w:jc w:val="left"/>
      </w:pPr>
      <w:r>
        <w:rPr>
          <w:rFonts w:ascii="Times New Roman"/>
          <w:b/>
          <w:i w:val="false"/>
          <w:color w:val="000000"/>
        </w:rPr>
        <w:t xml:space="preserve"> № 215 сайлау учаскесі</w:t>
      </w:r>
    </w:p>
    <w:p>
      <w:pPr>
        <w:spacing w:after="0"/>
        <w:ind w:left="0"/>
        <w:jc w:val="both"/>
      </w:pPr>
      <w:r>
        <w:rPr>
          <w:rFonts w:ascii="Times New Roman"/>
          <w:b w:val="false"/>
          <w:i w:val="false"/>
          <w:color w:val="000000"/>
          <w:sz w:val="28"/>
        </w:rPr>
        <w:t>
      Орталығы: Маңғыстау ауылы Шерқала тұрғын массиві 468/8, Маңғыстау облысының білім басқармасының Мұнайлы ауданы бойынша білім бөлімінің "№ 11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Шерқала тұрғын массивінің № 411 үйінен бастап, одан жоғары барлық тұрғын үйлер және № 5, 6, 7 өндірістік аймақтың барлық тұрғын үйлері.</w:t>
      </w:r>
    </w:p>
    <w:p>
      <w:pPr>
        <w:spacing w:after="0"/>
        <w:ind w:left="0"/>
        <w:jc w:val="left"/>
      </w:pPr>
      <w:r>
        <w:rPr>
          <w:rFonts w:ascii="Times New Roman"/>
          <w:b/>
          <w:i w:val="false"/>
          <w:color w:val="000000"/>
        </w:rPr>
        <w:t xml:space="preserve"> № 216 сайлау учаскесі</w:t>
      </w:r>
    </w:p>
    <w:p>
      <w:pPr>
        <w:spacing w:after="0"/>
        <w:ind w:left="0"/>
        <w:jc w:val="both"/>
      </w:pPr>
      <w:r>
        <w:rPr>
          <w:rFonts w:ascii="Times New Roman"/>
          <w:b w:val="false"/>
          <w:i w:val="false"/>
          <w:color w:val="000000"/>
          <w:sz w:val="28"/>
        </w:rPr>
        <w:t>
      Орталығы: Атамекен ауылдық округі, Жалын тұрғын массиві, № 495/1, Маңғыстау облысының білім басқармасының Мұнайлы ауданы бойынша білім бөлімінің "№ 12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Атамекен тұрғын үй массивінің барлық тұрғын үйлері.</w:t>
      </w:r>
    </w:p>
    <w:p>
      <w:pPr>
        <w:spacing w:after="0"/>
        <w:ind w:left="0"/>
        <w:jc w:val="left"/>
      </w:pPr>
      <w:r>
        <w:rPr>
          <w:rFonts w:ascii="Times New Roman"/>
          <w:b/>
          <w:i w:val="false"/>
          <w:color w:val="000000"/>
        </w:rPr>
        <w:t xml:space="preserve"> № 217 сайлау учаскесі</w:t>
      </w:r>
    </w:p>
    <w:p>
      <w:pPr>
        <w:spacing w:after="0"/>
        <w:ind w:left="0"/>
        <w:jc w:val="both"/>
      </w:pPr>
      <w:r>
        <w:rPr>
          <w:rFonts w:ascii="Times New Roman"/>
          <w:b w:val="false"/>
          <w:i w:val="false"/>
          <w:color w:val="000000"/>
          <w:sz w:val="28"/>
        </w:rPr>
        <w:t>
      Орталығы: Атамекен ауылдық округі, Жалын тұрғын массиві, № 495/1, Маңғыстау облысының білім басқармасының Мұнайлы ауданы бойынша білім бөлімінің "№ 12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Жалын тұрғын үй массивінің барлық тұрғын үйлері, Арай тұрғын үй массивінің Қызғалдақ, Гүлмайса, Достық көшелерінің барлық тұрғын үйлері.</w:t>
      </w:r>
    </w:p>
    <w:p>
      <w:pPr>
        <w:spacing w:after="0"/>
        <w:ind w:left="0"/>
        <w:jc w:val="left"/>
      </w:pPr>
      <w:r>
        <w:rPr>
          <w:rFonts w:ascii="Times New Roman"/>
          <w:b/>
          <w:i w:val="false"/>
          <w:color w:val="000000"/>
        </w:rPr>
        <w:t xml:space="preserve"> № 218 сайлау учаскесі</w:t>
      </w:r>
    </w:p>
    <w:p>
      <w:pPr>
        <w:spacing w:after="0"/>
        <w:ind w:left="0"/>
        <w:jc w:val="both"/>
      </w:pPr>
      <w:r>
        <w:rPr>
          <w:rFonts w:ascii="Times New Roman"/>
          <w:b w:val="false"/>
          <w:i w:val="false"/>
          <w:color w:val="000000"/>
          <w:sz w:val="28"/>
        </w:rPr>
        <w:t>
      Орталығы: Басқұдық ауылдық округі, Алау тұрғын үй массиві, №10 квартал, № 62 участок, Маңғыстау облысының білім басқармасының Мұнайлы ауданы бойынша білім бөлімінің "№ 17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Алау тұрғын үй массивінің 1, 2, 3, 4, 8, 9, 10, 11, 12, 13, 14 орамындағы барлық тұрғын үйлері және Барыс, Ұшқоныр, Самұрық, Балдырған, Ұлан көшелерінің барлық тұрғын үйлері.</w:t>
      </w:r>
    </w:p>
    <w:p>
      <w:pPr>
        <w:spacing w:after="0"/>
        <w:ind w:left="0"/>
        <w:jc w:val="left"/>
      </w:pPr>
      <w:r>
        <w:rPr>
          <w:rFonts w:ascii="Times New Roman"/>
          <w:b/>
          <w:i w:val="false"/>
          <w:color w:val="000000"/>
        </w:rPr>
        <w:t xml:space="preserve"> № 219 сайлау учаскесі</w:t>
      </w:r>
    </w:p>
    <w:p>
      <w:pPr>
        <w:spacing w:after="0"/>
        <w:ind w:left="0"/>
        <w:jc w:val="both"/>
      </w:pPr>
      <w:r>
        <w:rPr>
          <w:rFonts w:ascii="Times New Roman"/>
          <w:b w:val="false"/>
          <w:i w:val="false"/>
          <w:color w:val="000000"/>
          <w:sz w:val="28"/>
        </w:rPr>
        <w:t>
      Орталығы: Маңғыстау ауылы, Бесшоқы тұрғын массиві 448/2, Маңғыстау облысының білім басқармасының Мұнайлы ауданы бойынша білім бөлімінің "№ 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Бесшоқы тұрғын массивінің № 884 үйінен бастап, одан жоғары барлық тұрғын үйлер.</w:t>
      </w:r>
    </w:p>
    <w:p>
      <w:pPr>
        <w:spacing w:after="0"/>
        <w:ind w:left="0"/>
        <w:jc w:val="left"/>
      </w:pPr>
      <w:r>
        <w:rPr>
          <w:rFonts w:ascii="Times New Roman"/>
          <w:b/>
          <w:i w:val="false"/>
          <w:color w:val="000000"/>
        </w:rPr>
        <w:t xml:space="preserve"> № 220 сайлау учаскесі</w:t>
      </w:r>
    </w:p>
    <w:p>
      <w:pPr>
        <w:spacing w:after="0"/>
        <w:ind w:left="0"/>
        <w:jc w:val="both"/>
      </w:pPr>
      <w:r>
        <w:rPr>
          <w:rFonts w:ascii="Times New Roman"/>
          <w:b w:val="false"/>
          <w:i w:val="false"/>
          <w:color w:val="000000"/>
          <w:sz w:val="28"/>
        </w:rPr>
        <w:t>
      Орталығы: Қызылтөбе ауылдық округі, Қызылтөбе-2 тұрғын үй алабы 756/3, Маңғыстау облысының білім басқармасының Мұнайлы ауданы бойынша білім бөлімінің "№ 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Қызылтөбе-2 тұрғын үй алабының №№ 679-1356 үйлер аралығы.</w:t>
      </w:r>
    </w:p>
    <w:p>
      <w:pPr>
        <w:spacing w:after="0"/>
        <w:ind w:left="0"/>
        <w:jc w:val="left"/>
      </w:pPr>
      <w:r>
        <w:rPr>
          <w:rFonts w:ascii="Times New Roman"/>
          <w:b/>
          <w:i w:val="false"/>
          <w:color w:val="000000"/>
        </w:rPr>
        <w:t xml:space="preserve"> № 221 сайлау учаскесі</w:t>
      </w:r>
    </w:p>
    <w:p>
      <w:pPr>
        <w:spacing w:after="0"/>
        <w:ind w:left="0"/>
        <w:jc w:val="both"/>
      </w:pPr>
      <w:r>
        <w:rPr>
          <w:rFonts w:ascii="Times New Roman"/>
          <w:b w:val="false"/>
          <w:i w:val="false"/>
          <w:color w:val="000000"/>
          <w:sz w:val="28"/>
        </w:rPr>
        <w:t>
      Орталығы: Қызылтөбе ауылдық округі, Балауса көшесі, 9 орам 26/6, Маңғыстау облысының білім басқармасының Мұнайлы ауданы бойынша білім бөлімінің "№ 13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Шекарасы: Бірлік елді мекенінің барлық тұрғын үйлері, Досан, Асаубарақ, Сүгір, Атагозы, Тобанияз көшелерінің барлық тұрғын үйлері.</w:t>
      </w:r>
    </w:p>
    <w:p>
      <w:pPr>
        <w:spacing w:after="0"/>
        <w:ind w:left="0"/>
        <w:jc w:val="left"/>
      </w:pPr>
      <w:r>
        <w:rPr>
          <w:rFonts w:ascii="Times New Roman"/>
          <w:b/>
          <w:i w:val="false"/>
          <w:color w:val="000000"/>
        </w:rPr>
        <w:t xml:space="preserve"> № 222 сайлау учаскесі</w:t>
      </w:r>
    </w:p>
    <w:p>
      <w:pPr>
        <w:spacing w:after="0"/>
        <w:ind w:left="0"/>
        <w:jc w:val="both"/>
      </w:pPr>
      <w:r>
        <w:rPr>
          <w:rFonts w:ascii="Times New Roman"/>
          <w:b w:val="false"/>
          <w:i w:val="false"/>
          <w:color w:val="000000"/>
          <w:sz w:val="28"/>
        </w:rPr>
        <w:t>
      Орталығы: Батыр ауылдық округі, Хазар шағын ауданы, 4 көше, № 23, Маңғыстау облысының білім басқармасының Мұнайлы ауданы бойынша "№ 19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Хазар шағын ауданының барлық тұрғын үйлері.</w:t>
      </w:r>
    </w:p>
    <w:p>
      <w:pPr>
        <w:spacing w:after="0"/>
        <w:ind w:left="0"/>
        <w:jc w:val="left"/>
      </w:pPr>
      <w:r>
        <w:rPr>
          <w:rFonts w:ascii="Times New Roman"/>
          <w:b/>
          <w:i w:val="false"/>
          <w:color w:val="000000"/>
        </w:rPr>
        <w:t xml:space="preserve"> № 223 сайлау учаскесі</w:t>
      </w:r>
    </w:p>
    <w:p>
      <w:pPr>
        <w:spacing w:after="0"/>
        <w:ind w:left="0"/>
        <w:jc w:val="both"/>
      </w:pPr>
      <w:r>
        <w:rPr>
          <w:rFonts w:ascii="Times New Roman"/>
          <w:b w:val="false"/>
          <w:i w:val="false"/>
          <w:color w:val="000000"/>
          <w:sz w:val="28"/>
        </w:rPr>
        <w:t>
      Орталығы: Баянды ауылы, Баянды-3 тұрғын үйлер массиві, Маңғыстау облысының білім басқармасының Мұнайлы ауданы бойынша "№ 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Баянды-3 тұрғын үйлер массивінің барлық тұрғын үйлері.</w:t>
      </w:r>
    </w:p>
    <w:p>
      <w:pPr>
        <w:spacing w:after="0"/>
        <w:ind w:left="0"/>
        <w:jc w:val="left"/>
      </w:pPr>
      <w:r>
        <w:rPr>
          <w:rFonts w:ascii="Times New Roman"/>
          <w:b/>
          <w:i w:val="false"/>
          <w:color w:val="000000"/>
        </w:rPr>
        <w:t xml:space="preserve"> № 224 сайлау учаскесі</w:t>
      </w:r>
    </w:p>
    <w:p>
      <w:pPr>
        <w:spacing w:after="0"/>
        <w:ind w:left="0"/>
        <w:jc w:val="both"/>
      </w:pPr>
      <w:r>
        <w:rPr>
          <w:rFonts w:ascii="Times New Roman"/>
          <w:b w:val="false"/>
          <w:i w:val="false"/>
          <w:color w:val="000000"/>
          <w:sz w:val="28"/>
        </w:rPr>
        <w:t>
      Орталығы: Маңғыстау ауылы, 24 орам 32, Мұнайлы аудандық мәдениет, дене шынықтыру және спорт бөлімінің "Фариза Оңғарсынова атындағы аудандық орталық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Айрақты тұрғын массивінің барлық тұрғын үйлері.</w:t>
      </w:r>
    </w:p>
    <w:p>
      <w:pPr>
        <w:spacing w:after="0"/>
        <w:ind w:left="0"/>
        <w:jc w:val="left"/>
      </w:pPr>
      <w:r>
        <w:rPr>
          <w:rFonts w:ascii="Times New Roman"/>
          <w:b/>
          <w:i w:val="false"/>
          <w:color w:val="000000"/>
        </w:rPr>
        <w:t xml:space="preserve"> № 225 сайлау учаскесі</w:t>
      </w:r>
    </w:p>
    <w:p>
      <w:pPr>
        <w:spacing w:after="0"/>
        <w:ind w:left="0"/>
        <w:jc w:val="both"/>
      </w:pPr>
      <w:r>
        <w:rPr>
          <w:rFonts w:ascii="Times New Roman"/>
          <w:b w:val="false"/>
          <w:i w:val="false"/>
          <w:color w:val="000000"/>
          <w:sz w:val="28"/>
        </w:rPr>
        <w:t>
      Орталығы: Маңғыстау ауылы, 17 орам 5, Маңғыстау облысының дене шынықтыру және спорт басқармасының "Мұнайлы ауданы Маңғыстау ауылының балалар-жасөспірімдер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 16, 17, 18, 19, 28, 29, 30, 31, 32, 33, 34, 35, 36, 37, 38, 39, 40, 41, 42, 43, 44, 45, 46, 48, 50, 51, 52, 53, 54, 55, 56, 57, 58, 59, 60, 61, 62, 63, 63А, 63Б, 63В, 63Г, 64, 64А, 64Б, 64В, 64Г, 65, 66, 67, 68, 69, 70а, 70б, 70в, 71, 72, 73, 74, 75, 76, 77, 78, 81, 82, 83, 83А, 84, 85, 85А, 85В, 86, 88, 88А, 88Б, 88В, 88Г, 88Д, 89, 90, 91, 92, 93, 94, 95, 96, 96А, 96Б, 97, 98, 99, 101, 102, 104, 105, 106, 107, 108, 109, 110, 111, 112, 113, 114, 115, 116, 117, 118, 119 үйлер, № 15 орамның және № 1, 2, 3 өндірістік аймақтың барлық тұрғын үйлері.</w:t>
      </w:r>
    </w:p>
    <w:p>
      <w:pPr>
        <w:spacing w:after="0"/>
        <w:ind w:left="0"/>
        <w:jc w:val="left"/>
      </w:pPr>
      <w:r>
        <w:rPr>
          <w:rFonts w:ascii="Times New Roman"/>
          <w:b/>
          <w:i w:val="false"/>
          <w:color w:val="000000"/>
        </w:rPr>
        <w:t xml:space="preserve"> № 226 сайлау учаскесі</w:t>
      </w:r>
    </w:p>
    <w:p>
      <w:pPr>
        <w:spacing w:after="0"/>
        <w:ind w:left="0"/>
        <w:jc w:val="both"/>
      </w:pPr>
      <w:r>
        <w:rPr>
          <w:rFonts w:ascii="Times New Roman"/>
          <w:b w:val="false"/>
          <w:i w:val="false"/>
          <w:color w:val="000000"/>
          <w:sz w:val="28"/>
        </w:rPr>
        <w:t>
      Орталығы: Атамекен ауылдық округі, Қаламқас тұрғын үй массиві № 740, "Smart Ilim мектеп - гимназиясы" жекеменшік мектеп ғимараты.</w:t>
      </w:r>
    </w:p>
    <w:p>
      <w:pPr>
        <w:spacing w:after="0"/>
        <w:ind w:left="0"/>
        <w:jc w:val="both"/>
      </w:pPr>
      <w:r>
        <w:rPr>
          <w:rFonts w:ascii="Times New Roman"/>
          <w:b w:val="false"/>
          <w:i w:val="false"/>
          <w:color w:val="000000"/>
          <w:sz w:val="28"/>
        </w:rPr>
        <w:t>
      Шекарасы: Темір су, Шағала тұрғын үй массивтерінің барлық үйлері, Қаламқас тұрғын үй массивінің 1, 2 көшелерінің барлық тұрғын үйлері. Өндірістік аймақ 1, 2 көшелері.</w:t>
      </w:r>
    </w:p>
    <w:p>
      <w:pPr>
        <w:spacing w:after="0"/>
        <w:ind w:left="0"/>
        <w:jc w:val="left"/>
      </w:pPr>
      <w:r>
        <w:rPr>
          <w:rFonts w:ascii="Times New Roman"/>
          <w:b/>
          <w:i w:val="false"/>
          <w:color w:val="000000"/>
        </w:rPr>
        <w:t xml:space="preserve"> № 244 сайлау учаскесі</w:t>
      </w:r>
    </w:p>
    <w:p>
      <w:pPr>
        <w:spacing w:after="0"/>
        <w:ind w:left="0"/>
        <w:jc w:val="both"/>
      </w:pPr>
      <w:r>
        <w:rPr>
          <w:rFonts w:ascii="Times New Roman"/>
          <w:b w:val="false"/>
          <w:i w:val="false"/>
          <w:color w:val="000000"/>
          <w:sz w:val="28"/>
        </w:rPr>
        <w:t>
      Орталығы: Атамекен ауылдық округі, Қаламқас тұрғын үй массиві № 800, Маңғыстау облысының білім басқармасының Мұнайлы ауданы бойынша білім бөлімінің "№ 7 жалпы білім беретін мектеп" " коммуналдық мемлекеттік мекемесінің ғимараты.</w:t>
      </w:r>
    </w:p>
    <w:p>
      <w:pPr>
        <w:spacing w:after="0"/>
        <w:ind w:left="0"/>
        <w:jc w:val="both"/>
      </w:pPr>
      <w:r>
        <w:rPr>
          <w:rFonts w:ascii="Times New Roman"/>
          <w:b w:val="false"/>
          <w:i w:val="false"/>
          <w:color w:val="000000"/>
          <w:sz w:val="28"/>
        </w:rPr>
        <w:t>
      Шекарасы: Тамшалы тұрғын үй массивінің барлық тұрғын үйлері, Болашақ тұрғын үй массиві, Жұлдыз, Болашақ, Ғарыш, Наурыз көшелерінің барлық тұрғын үйлері.</w:t>
      </w:r>
    </w:p>
    <w:p>
      <w:pPr>
        <w:spacing w:after="0"/>
        <w:ind w:left="0"/>
        <w:jc w:val="left"/>
      </w:pPr>
      <w:r>
        <w:rPr>
          <w:rFonts w:ascii="Times New Roman"/>
          <w:b/>
          <w:i w:val="false"/>
          <w:color w:val="000000"/>
        </w:rPr>
        <w:t xml:space="preserve"> № 245 сайлау учаскесі</w:t>
      </w:r>
    </w:p>
    <w:p>
      <w:pPr>
        <w:spacing w:after="0"/>
        <w:ind w:left="0"/>
        <w:jc w:val="both"/>
      </w:pPr>
      <w:r>
        <w:rPr>
          <w:rFonts w:ascii="Times New Roman"/>
          <w:b w:val="false"/>
          <w:i w:val="false"/>
          <w:color w:val="000000"/>
          <w:sz w:val="28"/>
        </w:rPr>
        <w:t>
      Орталығы: Басқұдық ауылдық округі, Жаңа Қоныс тұрғын үй массиві, Маната көшесі № 271, Маңғыстау облысының білім басқармасының Мұнайлы ауданы бойынша білім бөлімінің "№ 16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Жаңа қоныс тұрғын үй массиві, Алау, Отпан, Жаңа құрылыс, Шалқар, Інжу, Айрақты, Бесшоқы, Маната, Ақеспе, Береке көшелерінің барлық тұрғын үйлері.</w:t>
      </w:r>
    </w:p>
    <w:p>
      <w:pPr>
        <w:spacing w:after="0"/>
        <w:ind w:left="0"/>
        <w:jc w:val="left"/>
      </w:pPr>
      <w:r>
        <w:rPr>
          <w:rFonts w:ascii="Times New Roman"/>
          <w:b/>
          <w:i w:val="false"/>
          <w:color w:val="000000"/>
        </w:rPr>
        <w:t xml:space="preserve"> № 257 сайлау учаскесі</w:t>
      </w:r>
    </w:p>
    <w:p>
      <w:pPr>
        <w:spacing w:after="0"/>
        <w:ind w:left="0"/>
        <w:jc w:val="both"/>
      </w:pPr>
      <w:r>
        <w:rPr>
          <w:rFonts w:ascii="Times New Roman"/>
          <w:b w:val="false"/>
          <w:i w:val="false"/>
          <w:color w:val="000000"/>
          <w:sz w:val="28"/>
        </w:rPr>
        <w:t>
      Орталығы: Батыр ауылдық округі, Самал шағын ауданы, 7 көше, № 33/5, Маңғыстау облысының білім басқармасының Мұнайлы ауданы бойынша "№ 20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Самал шағын ауданының барлық тұрғын үйлері.</w:t>
      </w:r>
    </w:p>
    <w:p>
      <w:pPr>
        <w:spacing w:after="0"/>
        <w:ind w:left="0"/>
        <w:jc w:val="left"/>
      </w:pPr>
      <w:r>
        <w:rPr>
          <w:rFonts w:ascii="Times New Roman"/>
          <w:b/>
          <w:i w:val="false"/>
          <w:color w:val="000000"/>
        </w:rPr>
        <w:t xml:space="preserve"> № 258 сайлау учаскесі</w:t>
      </w:r>
    </w:p>
    <w:p>
      <w:pPr>
        <w:spacing w:after="0"/>
        <w:ind w:left="0"/>
        <w:jc w:val="both"/>
      </w:pPr>
      <w:r>
        <w:rPr>
          <w:rFonts w:ascii="Times New Roman"/>
          <w:b w:val="false"/>
          <w:i w:val="false"/>
          <w:color w:val="000000"/>
          <w:sz w:val="28"/>
        </w:rPr>
        <w:t>
      Орталығы: Батыр ауылдық округі, Алматы шағын ауданы, 5 көше, № 11/5, Маңғыстау облысының білім басқармасының Мұнайлы ауданы бойынша "№ 15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Алматы шағын ауданының, Болашақ шағын ауданының барлық тұрғын үйлері.</w:t>
      </w:r>
    </w:p>
    <w:p>
      <w:pPr>
        <w:spacing w:after="0"/>
        <w:ind w:left="0"/>
        <w:jc w:val="left"/>
      </w:pPr>
      <w:r>
        <w:rPr>
          <w:rFonts w:ascii="Times New Roman"/>
          <w:b/>
          <w:i w:val="false"/>
          <w:color w:val="000000"/>
        </w:rPr>
        <w:t xml:space="preserve"> № 260 сайлау учаскесі</w:t>
      </w:r>
    </w:p>
    <w:p>
      <w:pPr>
        <w:spacing w:after="0"/>
        <w:ind w:left="0"/>
        <w:jc w:val="both"/>
      </w:pPr>
      <w:r>
        <w:rPr>
          <w:rFonts w:ascii="Times New Roman"/>
          <w:b w:val="false"/>
          <w:i w:val="false"/>
          <w:color w:val="000000"/>
          <w:sz w:val="28"/>
        </w:rPr>
        <w:t>
      Орталығы: Басқұдық ауылдық округі, Болашақ тұрғын массиві, № 284, Маңғыстау облысының білім басқармасының Мұнайлы ауданы бойынша білім бөлімінің "№ 14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Басқұдық тұрғын үй массивінің барлық тұрғын үйлері, Болашақ тұрғын үй массивінің Әділет, Достық, Ынтымақ көшелерінің барлық тұрғын үйлері.</w:t>
      </w:r>
    </w:p>
    <w:p>
      <w:pPr>
        <w:spacing w:after="0"/>
        <w:ind w:left="0"/>
        <w:jc w:val="left"/>
      </w:pPr>
      <w:r>
        <w:rPr>
          <w:rFonts w:ascii="Times New Roman"/>
          <w:b/>
          <w:i w:val="false"/>
          <w:color w:val="000000"/>
        </w:rPr>
        <w:t xml:space="preserve"> № 261 сайлау учаскесі</w:t>
      </w:r>
    </w:p>
    <w:p>
      <w:pPr>
        <w:spacing w:after="0"/>
        <w:ind w:left="0"/>
        <w:jc w:val="both"/>
      </w:pPr>
      <w:r>
        <w:rPr>
          <w:rFonts w:ascii="Times New Roman"/>
          <w:b w:val="false"/>
          <w:i w:val="false"/>
          <w:color w:val="000000"/>
          <w:sz w:val="28"/>
        </w:rPr>
        <w:t>
      Орталығы: Басқұдық ауылдық округі, Самал тұрғын массиві, Шерқала көшесі, Басқұдық ауылылының "Мәдениет үйі" коммуналдық мемлекеттік мекемесінің ғимараты.</w:t>
      </w:r>
    </w:p>
    <w:p>
      <w:pPr>
        <w:spacing w:after="0"/>
        <w:ind w:left="0"/>
        <w:jc w:val="both"/>
      </w:pPr>
      <w:r>
        <w:rPr>
          <w:rFonts w:ascii="Times New Roman"/>
          <w:b w:val="false"/>
          <w:i w:val="false"/>
          <w:color w:val="000000"/>
          <w:sz w:val="28"/>
        </w:rPr>
        <w:t>
      Шекарасы: Алау тұрғын үй массивінің № 5, 6, 7 орамындағы барлық тұрғын үйлер, Самал тұрғын үй массивінің барлық тұрғын үйлері.</w:t>
      </w:r>
    </w:p>
    <w:p>
      <w:pPr>
        <w:spacing w:after="0"/>
        <w:ind w:left="0"/>
        <w:jc w:val="left"/>
      </w:pPr>
      <w:r>
        <w:rPr>
          <w:rFonts w:ascii="Times New Roman"/>
          <w:b/>
          <w:i w:val="false"/>
          <w:color w:val="000000"/>
        </w:rPr>
        <w:t xml:space="preserve"> № 262 сайлау учаскесі</w:t>
      </w:r>
    </w:p>
    <w:p>
      <w:pPr>
        <w:spacing w:after="0"/>
        <w:ind w:left="0"/>
        <w:jc w:val="both"/>
      </w:pPr>
      <w:r>
        <w:rPr>
          <w:rFonts w:ascii="Times New Roman"/>
          <w:b w:val="false"/>
          <w:i w:val="false"/>
          <w:color w:val="000000"/>
          <w:sz w:val="28"/>
        </w:rPr>
        <w:t>
      Орталығы: Маңғыстау ауылы, Бесшоқы тұрғын массиві, № 448/3, "Фитнес - сауықтыру кешені" ғимараты.</w:t>
      </w:r>
    </w:p>
    <w:p>
      <w:pPr>
        <w:spacing w:after="0"/>
        <w:ind w:left="0"/>
        <w:jc w:val="both"/>
      </w:pPr>
      <w:r>
        <w:rPr>
          <w:rFonts w:ascii="Times New Roman"/>
          <w:b w:val="false"/>
          <w:i w:val="false"/>
          <w:color w:val="000000"/>
          <w:sz w:val="28"/>
        </w:rPr>
        <w:t>
      Шекарасы: Бесшоқы тұрғын массивінің №№ 1-426 аралығындағы барлық тұрғын үйлер.</w:t>
      </w:r>
    </w:p>
    <w:p>
      <w:pPr>
        <w:spacing w:after="0"/>
        <w:ind w:left="0"/>
        <w:jc w:val="left"/>
      </w:pPr>
      <w:r>
        <w:rPr>
          <w:rFonts w:ascii="Times New Roman"/>
          <w:b/>
          <w:i w:val="false"/>
          <w:color w:val="000000"/>
        </w:rPr>
        <w:t xml:space="preserve"> № 265 сайлау учаскесі</w:t>
      </w:r>
    </w:p>
    <w:p>
      <w:pPr>
        <w:spacing w:after="0"/>
        <w:ind w:left="0"/>
        <w:jc w:val="both"/>
      </w:pPr>
      <w:r>
        <w:rPr>
          <w:rFonts w:ascii="Times New Roman"/>
          <w:b w:val="false"/>
          <w:i w:val="false"/>
          <w:color w:val="000000"/>
          <w:sz w:val="28"/>
        </w:rPr>
        <w:t>
      Орталығы: Батыр ауылдық округі, Тамшалы шағын ауданы, 8 көше, № 66а, Мұнайлы ауданы бойынша "Азимут" жауапкершілігі шектеулі серіктестігінің жекеменшік білім беретін мектебінің ғимараты.</w:t>
      </w:r>
    </w:p>
    <w:p>
      <w:pPr>
        <w:spacing w:after="0"/>
        <w:ind w:left="0"/>
        <w:jc w:val="both"/>
      </w:pPr>
      <w:r>
        <w:rPr>
          <w:rFonts w:ascii="Times New Roman"/>
          <w:b w:val="false"/>
          <w:i w:val="false"/>
          <w:color w:val="000000"/>
          <w:sz w:val="28"/>
        </w:rPr>
        <w:t>
      Шекарасы: Тамшалы шағын ауданының барлық тұрғын үйлері.</w:t>
      </w:r>
    </w:p>
    <w:p>
      <w:pPr>
        <w:spacing w:after="0"/>
        <w:ind w:left="0"/>
        <w:jc w:val="left"/>
      </w:pPr>
      <w:r>
        <w:rPr>
          <w:rFonts w:ascii="Times New Roman"/>
          <w:b/>
          <w:i w:val="false"/>
          <w:color w:val="000000"/>
        </w:rPr>
        <w:t xml:space="preserve"> № 277 сайлау учаскесі</w:t>
      </w:r>
    </w:p>
    <w:p>
      <w:pPr>
        <w:spacing w:after="0"/>
        <w:ind w:left="0"/>
        <w:jc w:val="both"/>
      </w:pPr>
      <w:r>
        <w:rPr>
          <w:rFonts w:ascii="Times New Roman"/>
          <w:b w:val="false"/>
          <w:i w:val="false"/>
          <w:color w:val="000000"/>
          <w:sz w:val="28"/>
        </w:rPr>
        <w:t>
      Орталығы: Қызылтөбе ауылдық округі, Қызылтөбе-2 тұрғын үй алабы 1518/5, Маңғыстау облысының білім басқармасының Мұнайлы ауданы бойынша білім бөлімінің "№18 жалпы білім беретін мектеп" КММ ғимараты.</w:t>
      </w:r>
    </w:p>
    <w:p>
      <w:pPr>
        <w:spacing w:after="0"/>
        <w:ind w:left="0"/>
        <w:jc w:val="both"/>
      </w:pPr>
      <w:r>
        <w:rPr>
          <w:rFonts w:ascii="Times New Roman"/>
          <w:b w:val="false"/>
          <w:i w:val="false"/>
          <w:color w:val="000000"/>
          <w:sz w:val="28"/>
        </w:rPr>
        <w:t>
      Шекарасы: Қызылтөбе-2 тұрғын үй алабының №№ 1357-2034 үйлер аралығы.</w:t>
      </w:r>
    </w:p>
    <w:p>
      <w:pPr>
        <w:spacing w:after="0"/>
        <w:ind w:left="0"/>
        <w:jc w:val="left"/>
      </w:pPr>
      <w:r>
        <w:rPr>
          <w:rFonts w:ascii="Times New Roman"/>
          <w:b/>
          <w:i w:val="false"/>
          <w:color w:val="000000"/>
        </w:rPr>
        <w:t xml:space="preserve"> № 278 сайлау учаскесі</w:t>
      </w:r>
    </w:p>
    <w:p>
      <w:pPr>
        <w:spacing w:after="0"/>
        <w:ind w:left="0"/>
        <w:jc w:val="both"/>
      </w:pPr>
      <w:r>
        <w:rPr>
          <w:rFonts w:ascii="Times New Roman"/>
          <w:b w:val="false"/>
          <w:i w:val="false"/>
          <w:color w:val="000000"/>
          <w:sz w:val="28"/>
        </w:rPr>
        <w:t>
      Орталығы: Батыр ауылдық округі, Хазар шағын ауданы, Маңғыстау облысының білім басқармасының Мұнайлы ауданы бойынша "№19 жалпы білім беретін мектеп" КММ ғимараты.</w:t>
      </w:r>
    </w:p>
    <w:p>
      <w:pPr>
        <w:spacing w:after="0"/>
        <w:ind w:left="0"/>
        <w:jc w:val="both"/>
      </w:pPr>
      <w:r>
        <w:rPr>
          <w:rFonts w:ascii="Times New Roman"/>
          <w:b w:val="false"/>
          <w:i w:val="false"/>
          <w:color w:val="000000"/>
          <w:sz w:val="28"/>
        </w:rPr>
        <w:t>
      Шекарасы: Астана шағын ауданының барлық тұрғын үйлері.</w:t>
      </w:r>
    </w:p>
    <w:p>
      <w:pPr>
        <w:spacing w:after="0"/>
        <w:ind w:left="0"/>
        <w:jc w:val="left"/>
      </w:pPr>
      <w:r>
        <w:rPr>
          <w:rFonts w:ascii="Times New Roman"/>
          <w:b/>
          <w:i w:val="false"/>
          <w:color w:val="000000"/>
        </w:rPr>
        <w:t xml:space="preserve"> № 279 сайлау учаскесі</w:t>
      </w:r>
    </w:p>
    <w:p>
      <w:pPr>
        <w:spacing w:after="0"/>
        <w:ind w:left="0"/>
        <w:jc w:val="both"/>
      </w:pPr>
      <w:r>
        <w:rPr>
          <w:rFonts w:ascii="Times New Roman"/>
          <w:b w:val="false"/>
          <w:i w:val="false"/>
          <w:color w:val="000000"/>
          <w:sz w:val="28"/>
        </w:rPr>
        <w:t>
      Орталығы: Даулет ауылдық округі, Мұнайлы аудандық мәдениет, дене шынықтыру және спорт бөлімінің "Дәулет ауылдық округінің балалар мен жасөспірімдер спорт мектебі" КММ спорт кешені.</w:t>
      </w:r>
    </w:p>
    <w:p>
      <w:pPr>
        <w:spacing w:after="0"/>
        <w:ind w:left="0"/>
        <w:jc w:val="both"/>
      </w:pPr>
      <w:r>
        <w:rPr>
          <w:rFonts w:ascii="Times New Roman"/>
          <w:b w:val="false"/>
          <w:i w:val="false"/>
          <w:color w:val="000000"/>
          <w:sz w:val="28"/>
        </w:rPr>
        <w:t>
      Шекарасы: 17, 18, 19, 20, 27 орамындағы және Жаңа Дәулет №№ 431-782 үйлер аралығындағы барлық тұрғын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