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4dae" w14:textId="ea84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23/266 шешімі. Маңғыстау облысы Әділет департаментінде 2019 жылғы 30 қаңтарда № 3813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аудандық мәслихат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№5/52</w:t>
      </w: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№3176 болып тіркелген, 2016 жылғы 16 қарашада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xml:space="preserve">
      "1. Осы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13 желтоқсандағы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болып тіркелген), 2015 жылғы 21 мамырдағы </w:t>
      </w:r>
      <w:r>
        <w:rPr>
          <w:rFonts w:ascii="Times New Roman"/>
          <w:b w:val="false"/>
          <w:i w:val="false"/>
          <w:color w:val="000000"/>
          <w:sz w:val="28"/>
        </w:rPr>
        <w:t>№367</w:t>
      </w:r>
      <w:r>
        <w:rPr>
          <w:rFonts w:ascii="Times New Roman"/>
          <w:b w:val="false"/>
          <w:i w:val="false"/>
          <w:color w:val="000000"/>
          <w:sz w:val="28"/>
        </w:rPr>
        <w:t xml:space="preserve"> "Әлеуметтік мәні бар аурулардың және айналадағылар үшін қауіп төндіретін аурулардың тізбесін бекіту туралы" (нормативтік құқықтық актілерді мемлекеттік тіркеу Тізілімінде №11512 болып тіркелген) бұйрықтарына сәйкес әзірленді.";</w:t>
      </w:r>
    </w:p>
    <w:bookmarkEnd w:id="3"/>
    <w:bookmarkStart w:name="z5" w:id="4"/>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xml:space="preserve">
      "9) уәкілетті ұйым – "Азаматтарға арналған үкімет" мемлекеттік корпорациясы" коммерциялық емес акционерлік қоғамының Маңғыстау облысы бойынша филиалының Маңғыстау аудандық бөлімі (бұдан әрі – Орталық);". </w:t>
      </w:r>
    </w:p>
    <w:bookmarkEnd w:id="5"/>
    <w:bookmarkStart w:name="z7" w:id="6"/>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