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648b8" w14:textId="63648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Теңге ауылының бюджеті туралы</w:t>
      </w:r>
    </w:p>
    <w:p>
      <w:pPr>
        <w:spacing w:after="0"/>
        <w:ind w:left="0"/>
        <w:jc w:val="both"/>
      </w:pPr>
      <w:r>
        <w:rPr>
          <w:rFonts w:ascii="Times New Roman"/>
          <w:b w:val="false"/>
          <w:i w:val="false"/>
          <w:color w:val="000000"/>
          <w:sz w:val="28"/>
        </w:rPr>
        <w:t>Маңғыстау облысы Жаңаөзен қалалық мәслихатының 2019 жылғы 11 қаңтардағы № 27/344 шешімі. Маңғыстау облысы Әділет департаментінде 2019 жылғы 18 қаңтарда № 3786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Жаңаөзен қалалық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2019 - 2021 жылдарға арналған Теңге ауылының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2019 жылға мынадай көлемдерде бекітілсін:</w:t>
      </w:r>
    </w:p>
    <w:bookmarkEnd w:id="1"/>
    <w:bookmarkStart w:name="z4" w:id="2"/>
    <w:p>
      <w:pPr>
        <w:spacing w:after="0"/>
        <w:ind w:left="0"/>
        <w:jc w:val="both"/>
      </w:pPr>
      <w:r>
        <w:rPr>
          <w:rFonts w:ascii="Times New Roman"/>
          <w:b w:val="false"/>
          <w:i w:val="false"/>
          <w:color w:val="000000"/>
          <w:sz w:val="28"/>
        </w:rPr>
        <w:t>
      1) кірістер - 521 324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- 58 403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- 660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5"/>
    <w:bookmarkStart w:name="z8" w:id="6"/>
    <w:p>
      <w:pPr>
        <w:spacing w:after="0"/>
        <w:ind w:left="0"/>
        <w:jc w:val="both"/>
      </w:pPr>
      <w:r>
        <w:rPr>
          <w:rFonts w:ascii="Times New Roman"/>
          <w:b w:val="false"/>
          <w:i w:val="false"/>
          <w:color w:val="000000"/>
          <w:sz w:val="28"/>
        </w:rPr>
        <w:t>
      трансферттердің түсімдері бойынша - 462 261 мың теңге;</w:t>
      </w:r>
    </w:p>
    <w:bookmarkEnd w:id="6"/>
    <w:bookmarkStart w:name="z9" w:id="7"/>
    <w:p>
      <w:pPr>
        <w:spacing w:after="0"/>
        <w:ind w:left="0"/>
        <w:jc w:val="both"/>
      </w:pPr>
      <w:r>
        <w:rPr>
          <w:rFonts w:ascii="Times New Roman"/>
          <w:b w:val="false"/>
          <w:i w:val="false"/>
          <w:color w:val="000000"/>
          <w:sz w:val="28"/>
        </w:rPr>
        <w:t>
      2) шығындар - 537 718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- 0 теңге, оның ішінде:</w:t>
      </w:r>
    </w:p>
    <w:bookmarkEnd w:id="8"/>
    <w:bookmarkStart w:name="z11" w:id="9"/>
    <w:p>
      <w:pPr>
        <w:spacing w:after="0"/>
        <w:ind w:left="0"/>
        <w:jc w:val="both"/>
      </w:pPr>
      <w:r>
        <w:rPr>
          <w:rFonts w:ascii="Times New Roman"/>
          <w:b w:val="false"/>
          <w:i w:val="false"/>
          <w:color w:val="000000"/>
          <w:sz w:val="28"/>
        </w:rPr>
        <w:t>
      бюджеттік кредиттер - 0 теңге;</w:t>
      </w:r>
    </w:p>
    <w:bookmarkEnd w:id="9"/>
    <w:bookmarkStart w:name="z12" w:id="10"/>
    <w:p>
      <w:pPr>
        <w:spacing w:after="0"/>
        <w:ind w:left="0"/>
        <w:jc w:val="both"/>
      </w:pPr>
      <w:r>
        <w:rPr>
          <w:rFonts w:ascii="Times New Roman"/>
          <w:b w:val="false"/>
          <w:i w:val="false"/>
          <w:color w:val="000000"/>
          <w:sz w:val="28"/>
        </w:rPr>
        <w:t>
      бюджеттік кредиттерді өтеу - 0 теңге;</w:t>
      </w:r>
    </w:p>
    <w:bookmarkEnd w:id="10"/>
    <w:bookmarkStart w:name="z13" w:id="11"/>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1"/>
    <w:bookmarkStart w:name="z14" w:id="12"/>
    <w:p>
      <w:pPr>
        <w:spacing w:after="0"/>
        <w:ind w:left="0"/>
        <w:jc w:val="both"/>
      </w:pPr>
      <w:r>
        <w:rPr>
          <w:rFonts w:ascii="Times New Roman"/>
          <w:b w:val="false"/>
          <w:i w:val="false"/>
          <w:color w:val="000000"/>
          <w:sz w:val="28"/>
        </w:rPr>
        <w:t>
      қаржы активтерін сатып алу - 0 теңге;</w:t>
      </w:r>
    </w:p>
    <w:bookmarkEnd w:id="12"/>
    <w:bookmarkStart w:name="z15"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6" w:id="14"/>
    <w:p>
      <w:pPr>
        <w:spacing w:after="0"/>
        <w:ind w:left="0"/>
        <w:jc w:val="both"/>
      </w:pPr>
      <w:r>
        <w:rPr>
          <w:rFonts w:ascii="Times New Roman"/>
          <w:b w:val="false"/>
          <w:i w:val="false"/>
          <w:color w:val="000000"/>
          <w:sz w:val="28"/>
        </w:rPr>
        <w:t>
      5) бюджет тапшылығы (профициті) - 16 394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пайлалану) -  16 394 мың теңге;</w:t>
      </w:r>
    </w:p>
    <w:bookmarkEnd w:id="15"/>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- 16 394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Жаңаөзен қалалық мәслихатының 23.12.2019 </w:t>
      </w:r>
      <w:r>
        <w:rPr>
          <w:rFonts w:ascii="Times New Roman"/>
          <w:b w:val="false"/>
          <w:i w:val="false"/>
          <w:color w:val="000000"/>
          <w:sz w:val="28"/>
        </w:rPr>
        <w:t>№ 40/465</w:t>
      </w:r>
      <w:r>
        <w:rPr>
          <w:rFonts w:ascii="Times New Roman"/>
          <w:b w:val="false"/>
          <w:i w:val="false"/>
          <w:color w:val="ff0000"/>
          <w:sz w:val="28"/>
        </w:rPr>
        <w:t>(01.01.2019 бастап қолданысқа енгізіледі) шешімімен.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2. 2019 жылға арналған Теңге ауылының бюджетіне қалалық бюджеттен 327 633 мың теңге сомасында субвенция бөлінгені ескерілсін.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Жаңаөзен қалалық мәслихатының 23.12.2019 </w:t>
      </w:r>
      <w:r>
        <w:rPr>
          <w:rFonts w:ascii="Times New Roman"/>
          <w:b w:val="false"/>
          <w:i w:val="false"/>
          <w:color w:val="000000"/>
          <w:sz w:val="28"/>
        </w:rPr>
        <w:t>№ 40/465</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2019 жылға арналған Теңге ауылының бюджетіне қалалық бюджеттен 134 628 мың теңге сомасында ағымдағы нысаналы трансферттердің бөлінгені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2-1 тармақпен толықтырылды – Маңғыстау облысы Жаңаөзен қалалық мәслихатының 29.05.2019 </w:t>
      </w:r>
      <w:r>
        <w:rPr>
          <w:rFonts w:ascii="Times New Roman"/>
          <w:b w:val="false"/>
          <w:i w:val="false"/>
          <w:color w:val="000000"/>
          <w:sz w:val="28"/>
        </w:rPr>
        <w:t>№ 32/387</w:t>
      </w:r>
      <w:r>
        <w:rPr>
          <w:rFonts w:ascii="Times New Roman"/>
          <w:b w:val="false"/>
          <w:i w:val="false"/>
          <w:color w:val="ff0000"/>
          <w:sz w:val="28"/>
        </w:rPr>
        <w:t>(01.01.2019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шешімнің орындалуын бақылау Жаңаөзен қалалық мәслихатының әлеуметтік-экономикалық даму, бюджет, құрылыс, өнеркәсіп, тұрғын үй және коммуналдық шаруашылығы, көлік, кәсіпкерлік мәселелері жөніндегі тұрақты комиссиясына жүктелсін (комиссия төрағасы Н.Худибаев).</w:t>
      </w:r>
    </w:p>
    <w:bookmarkStart w:name="z21" w:id="17"/>
    <w:p>
      <w:pPr>
        <w:spacing w:after="0"/>
        <w:ind w:left="0"/>
        <w:jc w:val="both"/>
      </w:pPr>
      <w:r>
        <w:rPr>
          <w:rFonts w:ascii="Times New Roman"/>
          <w:b w:val="false"/>
          <w:i w:val="false"/>
          <w:color w:val="000000"/>
          <w:sz w:val="28"/>
        </w:rPr>
        <w:t>
      4. "Жаңаөзен қалалық мәслихатының аппараты" мемлекеттік мекемесі (аппарат басшысы А.Ермуханов)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17"/>
    <w:bookmarkStart w:name="z22" w:id="18"/>
    <w:p>
      <w:pPr>
        <w:spacing w:after="0"/>
        <w:ind w:left="0"/>
        <w:jc w:val="both"/>
      </w:pPr>
      <w:r>
        <w:rPr>
          <w:rFonts w:ascii="Times New Roman"/>
          <w:b w:val="false"/>
          <w:i w:val="false"/>
          <w:color w:val="000000"/>
          <w:sz w:val="28"/>
        </w:rPr>
        <w:t>
      5. Осы шешім 2019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 27/344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3" w:id="19"/>
    <w:p>
      <w:pPr>
        <w:spacing w:after="0"/>
        <w:ind w:left="0"/>
        <w:jc w:val="left"/>
      </w:pPr>
      <w:r>
        <w:rPr>
          <w:rFonts w:ascii="Times New Roman"/>
          <w:b/>
          <w:i w:val="false"/>
          <w:color w:val="000000"/>
        </w:rPr>
        <w:t xml:space="preserve"> </w:t>
      </w:r>
      <w:r>
        <w:rPr>
          <w:rFonts w:ascii="Times New Roman"/>
          <w:b/>
          <w:i w:val="false"/>
          <w:color w:val="000000"/>
        </w:rPr>
        <w:t>2019 жылға арналған Теңге ауылының бюджеті</w:t>
      </w:r>
    </w:p>
    <w:bookmarkEnd w:id="19"/>
    <w:p>
      <w:pPr>
        <w:spacing w:after="0"/>
        <w:ind w:left="0"/>
        <w:jc w:val="both"/>
      </w:pPr>
      <w:r>
        <w:rPr>
          <w:rFonts w:ascii="Times New Roman"/>
          <w:b w:val="false"/>
          <w:i w:val="false"/>
          <w:color w:val="ff0000"/>
          <w:sz w:val="28"/>
        </w:rPr>
        <w:t xml:space="preserve">
      Ескерту. 1 – қосымша жаңа редакцияда - Маңғыстау облысы Жаңаөзен қалалық мәслихатының 23.12.2019 </w:t>
      </w:r>
      <w:r>
        <w:rPr>
          <w:rFonts w:ascii="Times New Roman"/>
          <w:b w:val="false"/>
          <w:i w:val="false"/>
          <w:color w:val="ff0000"/>
          <w:sz w:val="28"/>
        </w:rPr>
        <w:t>№ 40/465</w:t>
      </w:r>
      <w:r>
        <w:rPr>
          <w:rFonts w:ascii="Times New Roman"/>
          <w:b w:val="false"/>
          <w:i w:val="false"/>
          <w:color w:val="ff0000"/>
          <w:sz w:val="28"/>
        </w:rPr>
        <w:t>(01.01.2019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1212"/>
        <w:gridCol w:w="1213"/>
        <w:gridCol w:w="6652"/>
        <w:gridCol w:w="233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521 324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51 672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462 261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462 261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462 261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537 718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373 138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373 138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373 138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65 442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65 442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 27/344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2020 жылға арналған Теңге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1746"/>
        <w:gridCol w:w="1746"/>
        <w:gridCol w:w="4053"/>
        <w:gridCol w:w="34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КІРІСТЕР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447 310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16 769</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15 699</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425 584</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425 584</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425 584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447 310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58 313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58 313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58 313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272 526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272 526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272 526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81 655</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81 655</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33 509</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37 051</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11 095</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32 065</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қаңтардағы № 27/344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2021 жылға арналған Теңге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1746"/>
        <w:gridCol w:w="1746"/>
        <w:gridCol w:w="4053"/>
        <w:gridCol w:w="34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КІРІСТЕР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464 203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22 582</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4 694</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4 694</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17 888</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16 797</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441 240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441 240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464 203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59 395</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59 395</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59 395</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281 639</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281 639</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281 639</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35 855</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39 644</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11 871</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33 038</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