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b71fd" w14:textId="dbb71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Ақтау қалалық мәслихатының 2018 жылғы 29 желтоқсандағы № 21/237 "2019-2021 жылдарға арналған Ақтау қаласының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қалалық мәслихатының 2019 жылғы 12 шілдедегі № 27/284 шешімі. Маңғыстау облысы Әділет департаментінде 2019 жылғы 23 шілдеде № 3954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Ақтау қалалық мәслихаты ШЕШІМ ҚАБЫЛДАДЫҚ: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"2019-2021 жылдарға арналған Ақтау қаласының бюджеті туралы" Ақтау қалалық мәслихатының 2018 жылғы 29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№21/237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№3773 болып тіркелген, 2019 жылғы 18 қаңтарда Қазақстан Республикасы нормативтік құқықтық актілерінің эталондық бақылау банкінде жарияланған) келесідей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 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2019-2021 жылдарға арналған қалалық бюджет тиісінше 1, 2 және 3 қосымшаларға сәйкес, оның ішінде 2019 жылға мынадай көлемдерде бекітілсін: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41 092 020,3 мың теңге, оның ішінде: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24 039 513,7 мың теңге;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111 191,6 мың теңге;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631 048,5 мың теңге;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16 310 266,5 мың теңге;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38 654 306,3 мың теңге;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4 003 121,9 мың теңге, оның ішінде: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4 003 787,5 мың теңге;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665,6 мың теңге;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 теңге, оның ішінде: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1 565 407,9 мың теңге;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1 565 407,9 мың теңге, оның ішінде: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4 003 787,5 мың теңге;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2 448 096 мың теңге;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9 716,4 мың теңге.";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"Ақтау қалалық мәслихатының аппараты" мемлекеттік мекемесі (аппарат басшысы − Д. Телегенова) осы шешім Маңғыстау облысының әділет департаментінде мемлекеттік тіркелгеннен кейін, оның Қазақстан Республикасының нормативтік құқықтық актілерінің Эталондық бақылау банкінде ресми жариялануын қамтамасыз етсін.</w:t>
      </w:r>
    </w:p>
    <w:bookmarkEnd w:id="22"/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Ақтау қалалық мәслихатының экономика және бюджет мәселелері жөніндегі тұрақты комиссиясына жүктелсін (Б.Шапқан).</w:t>
      </w:r>
    </w:p>
    <w:bookmarkEnd w:id="23"/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Маңғыстау облысының әділет департаментінде мемлекеттік тіркелген күннен бастап күшіне енеді және 2019 жылдың 1 қаңтарынан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Ш.Гусейнов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Ақтау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Зәкенов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12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№27/284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№21/237 шешіміне 1 қосымша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Ақтау қаласының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368"/>
        <w:gridCol w:w="263"/>
        <w:gridCol w:w="496"/>
        <w:gridCol w:w="4153"/>
        <w:gridCol w:w="3833"/>
        <w:gridCol w:w="369"/>
        <w:gridCol w:w="226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 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41 092 020,3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24 039 513,7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10 539 157,0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10 539 157,0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6 589 214,7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6 589 214,7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5 433 049,0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3 226 676,0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316 041,0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1 890 240,0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923 340,0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109 639,0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301 144,0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458 613,0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53 944,0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3 278,0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3 278,0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551 475,0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551 475,0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111 191,6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43 901,8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37 701,0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255,8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255,8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21 424,0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21 424,0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45 610,0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45 610,0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631 048,5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306 048,5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306 048,5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325 000,0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16 310 266,5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16 310 266,5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16 310 266,5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38 654 306,3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306 281,5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29 143,5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29 143,5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80 467,5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азаматтық хал актілерін тіркеу бөлімі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32 122,5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30 122,5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16 747 700,1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15 031 885,0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9 157 873,0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534 984,0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500 855,0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2 330 819,0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2 246 662,0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1 286 469,1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1 286 469,1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429 346,0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429 346,0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2 758 515,5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2 457 353,0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334 689,0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443 289,0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954 267,0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234 607,0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ретінде тұрғын үй сертификаттарын беру үшін бюджеттік кредиттер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14 160 557,6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5 870 856,0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371 159,0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4 761 869,7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695 478,0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34 726,3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8 262 162,6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1 450 133,0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пайдалануды ұйымдастыру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220 697,6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877 891,2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1 040 341,8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1 695 911,0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693 601,0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437 215,0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357 109,5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166 854,0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тәрбиесі, спорт және туризм саласында жергілікті деңгейде мемлекеттік саясатты іске асыру бойынша қызметтер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 жарыстарын өткізу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жарыстарында түрлі спорт түрлері бойынша ауданның (облыстық маңызы бар қаланың) құрама командалары мүшелерінің дайындығы және қатысуы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1 792 666,0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1 792 666,0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954 117,0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838 549,0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40 636,4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1 605 226,0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1 605 226,0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664 171,6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717 602,0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берілетін ағымдағы нысаналы трансферттер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195 605,1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195 605,1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4 003 121,9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4 003 787,5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-1 565 407,9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1 565 407,9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4 003 787,5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4 003 787,5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4 003 787,5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2 448 096,0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2 448 096,0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2 448 096,0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