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fa4c" w14:textId="c81f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9 қаңтардағы № 21/239 "2019-2021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27 мамырдағы № 26/279 шешімі. Маңғыстау облысы Әділет департаментінде 2019 жылғы 31 мамырда № 3910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2019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26/277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2018 жылғы 29 желтоқсандағы № 21/237 2019-2021 жылдарға арналған Ақтау қаласының бюджеті туралы" шешіміне өзгерістер мен толықтырулар енгізу туралы" (нормативтік құқықтық актілерді мемлекеттік тіркеу Тізілімінде № 3892 болып тіркелген) шешіміне сәйкес, Ақтау қалалық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қалалық мәслихатының 2019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21/239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"2019-2021 жылдарға арналған Өмірзақ ауылының бюджеті туралы" шешіміне (нормативтік құқықтық актілерді мемлекеттік тіркеу Тізілімінде № 3780 болып тіркелген, 2019 жылғы 23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Өмірзақ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312 611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108 360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137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204 114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327 243,3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14 632,3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14 632,3 мың теңге, соның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14 632,3 мың теңге.";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 мен бұқаралық ақпарат құралдарында ресми жариялануын қамтамасыз етсін.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Могилин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Өмірзақ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"/>
        <w:gridCol w:w="1274"/>
        <w:gridCol w:w="5"/>
        <w:gridCol w:w="1269"/>
        <w:gridCol w:w="5681"/>
        <w:gridCol w:w="15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312 611,0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108 360,0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204 114,0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204 114,0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327 243,3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кеңістік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