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672bd" w14:textId="5f672b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Маңғыстау облысы әкімдігінің 2015 жылғы 28 қазандағы № 332 "Отбасы және балалар саласында көрсетілетін мемлекеттік қызметтер регламенттерін бекіту туралы" қаулысына өзгерістер мен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2019 жылғы 18 шілдедегі № 152 қаулысы. Маңғыстау облысы Әділет департаментінде 2019 жылғы 22 шілдеде № 3953 болып тіркелді. Күші жойылды-Маңғыстау облысы әкімдігінің 2020 жылғы 20 наурыздағы № 44 қаулысымен</w:t>
      </w:r>
    </w:p>
    <w:p>
      <w:pPr>
        <w:spacing w:after="0"/>
        <w:ind w:left="0"/>
        <w:jc w:val="both"/>
      </w:pPr>
      <w:bookmarkStart w:name="z0" w:id="0"/>
      <w:r>
        <w:rPr>
          <w:rFonts w:ascii="Times New Roman"/>
          <w:b w:val="false"/>
          <w:i w:val="false"/>
          <w:color w:val="ff0000"/>
          <w:sz w:val="28"/>
        </w:rPr>
        <w:t xml:space="preserve">
      Ескерту. Күші жойылды - Маңғыстау облысы әкімдігінің 20.03.2020 </w:t>
      </w:r>
      <w:r>
        <w:rPr>
          <w:rFonts w:ascii="Times New Roman"/>
          <w:b w:val="false"/>
          <w:i w:val="false"/>
          <w:color w:val="ff0000"/>
          <w:sz w:val="28"/>
        </w:rPr>
        <w:t>№ 44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0"/>
    <w:p>
      <w:pPr>
        <w:spacing w:after="0"/>
        <w:ind w:left="0"/>
        <w:jc w:val="both"/>
      </w:pPr>
      <w:r>
        <w:rPr>
          <w:rFonts w:ascii="Times New Roman"/>
          <w:b w:val="false"/>
          <w:i w:val="false"/>
          <w:color w:val="000000"/>
          <w:sz w:val="28"/>
        </w:rPr>
        <w:t xml:space="preserve">
      Қазақстан Республикасының "Мемлекеттік көрсетілетін қызметтер туралы"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Маңғыстау облысының әкімдігі ҚАУЛЫ ЕТЕДІ:</w:t>
      </w:r>
    </w:p>
    <w:bookmarkStart w:name="z1" w:id="1"/>
    <w:p>
      <w:pPr>
        <w:spacing w:after="0"/>
        <w:ind w:left="0"/>
        <w:jc w:val="both"/>
      </w:pPr>
      <w:r>
        <w:rPr>
          <w:rFonts w:ascii="Times New Roman"/>
          <w:b w:val="false"/>
          <w:i w:val="false"/>
          <w:color w:val="000000"/>
          <w:sz w:val="28"/>
        </w:rPr>
        <w:t xml:space="preserve">
      1. "Отбасы және балалар саласында көрсетілетін мемлекеттік қызметтер регламенттерін бекіту туралы" Маңғыстау облысы әкімдігінің 2015 жылғы 28 қазандағы </w:t>
      </w:r>
      <w:r>
        <w:rPr>
          <w:rFonts w:ascii="Times New Roman"/>
          <w:b w:val="false"/>
          <w:i w:val="false"/>
          <w:color w:val="000000"/>
          <w:sz w:val="28"/>
        </w:rPr>
        <w:t>№ 332</w:t>
      </w:r>
      <w:r>
        <w:rPr>
          <w:rFonts w:ascii="Times New Roman"/>
          <w:b w:val="false"/>
          <w:i w:val="false"/>
          <w:color w:val="000000"/>
          <w:sz w:val="28"/>
        </w:rPr>
        <w:t xml:space="preserve"> қаулысына (нормативтік құқықтық актілерді мемлекеттік тіркеу Тізілімінде № 2884 болып тіркелген, 2015 жылғы 22 желтоқсанда "Әділет" ақпараттық-құқықтық жүйесінде жарияланған) мынадай өзгерістер мен толықтыру енгізілісін:</w:t>
      </w:r>
    </w:p>
    <w:bookmarkEnd w:id="1"/>
    <w:bookmarkStart w:name="z2" w:id="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тармақ</w:t>
      </w:r>
      <w:r>
        <w:rPr>
          <w:rFonts w:ascii="Times New Roman"/>
          <w:b w:val="false"/>
          <w:i w:val="false"/>
          <w:color w:val="000000"/>
          <w:sz w:val="28"/>
        </w:rPr>
        <w:t xml:space="preserve"> жаңа редакцияда жазылсын:</w:t>
      </w:r>
    </w:p>
    <w:bookmarkEnd w:id="2"/>
    <w:bookmarkStart w:name="z3" w:id="3"/>
    <w:p>
      <w:pPr>
        <w:spacing w:after="0"/>
        <w:ind w:left="0"/>
        <w:jc w:val="both"/>
      </w:pPr>
      <w:r>
        <w:rPr>
          <w:rFonts w:ascii="Times New Roman"/>
          <w:b w:val="false"/>
          <w:i w:val="false"/>
          <w:color w:val="000000"/>
          <w:sz w:val="28"/>
        </w:rPr>
        <w:t>
      "1. Бекітілсін:</w:t>
      </w:r>
    </w:p>
    <w:bookmarkEnd w:id="3"/>
    <w:bookmarkStart w:name="z4" w:id="4"/>
    <w:p>
      <w:pPr>
        <w:spacing w:after="0"/>
        <w:ind w:left="0"/>
        <w:jc w:val="both"/>
      </w:pPr>
      <w:r>
        <w:rPr>
          <w:rFonts w:ascii="Times New Roman"/>
          <w:b w:val="false"/>
          <w:i w:val="false"/>
          <w:color w:val="000000"/>
          <w:sz w:val="28"/>
        </w:rPr>
        <w:t>
      1) осы қаулының 1 қосымшасына сәйкес "Қорғаншылық және қамқоршылық жөнінде анықтамалар беру" мемлекеттік көрсетілетін қызмет регламенті;</w:t>
      </w:r>
    </w:p>
    <w:bookmarkEnd w:id="4"/>
    <w:bookmarkStart w:name="z5" w:id="5"/>
    <w:p>
      <w:pPr>
        <w:spacing w:after="0"/>
        <w:ind w:left="0"/>
        <w:jc w:val="both"/>
      </w:pPr>
      <w:r>
        <w:rPr>
          <w:rFonts w:ascii="Times New Roman"/>
          <w:b w:val="false"/>
          <w:i w:val="false"/>
          <w:color w:val="000000"/>
          <w:sz w:val="28"/>
        </w:rPr>
        <w:t>
      2) осы қаулының 2 қосымшасына сәйкес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5"/>
    <w:bookmarkStart w:name="z6" w:id="6"/>
    <w:p>
      <w:pPr>
        <w:spacing w:after="0"/>
        <w:ind w:left="0"/>
        <w:jc w:val="both"/>
      </w:pPr>
      <w:r>
        <w:rPr>
          <w:rFonts w:ascii="Times New Roman"/>
          <w:b w:val="false"/>
          <w:i w:val="false"/>
          <w:color w:val="000000"/>
          <w:sz w:val="28"/>
        </w:rPr>
        <w:t>
      3) осы қаулының 3 қосымшасына сәйкес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6"/>
    <w:bookmarkStart w:name="z7" w:id="7"/>
    <w:p>
      <w:pPr>
        <w:spacing w:after="0"/>
        <w:ind w:left="0"/>
        <w:jc w:val="both"/>
      </w:pPr>
      <w:r>
        <w:rPr>
          <w:rFonts w:ascii="Times New Roman"/>
          <w:b w:val="false"/>
          <w:i w:val="false"/>
          <w:color w:val="000000"/>
          <w:sz w:val="28"/>
        </w:rPr>
        <w:t>
      4) осы қаулының 4 қосымшасына сәйкес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7"/>
    <w:bookmarkStart w:name="z8" w:id="8"/>
    <w:p>
      <w:pPr>
        <w:spacing w:after="0"/>
        <w:ind w:left="0"/>
        <w:jc w:val="both"/>
      </w:pPr>
      <w:r>
        <w:rPr>
          <w:rFonts w:ascii="Times New Roman"/>
          <w:b w:val="false"/>
          <w:i w:val="false"/>
          <w:color w:val="000000"/>
          <w:sz w:val="28"/>
        </w:rPr>
        <w:t>
      5) осы қаулының 5 қосымшасына сәйкес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8"/>
    <w:bookmarkStart w:name="z9" w:id="9"/>
    <w:p>
      <w:pPr>
        <w:spacing w:after="0"/>
        <w:ind w:left="0"/>
        <w:jc w:val="both"/>
      </w:pPr>
      <w:r>
        <w:rPr>
          <w:rFonts w:ascii="Times New Roman"/>
          <w:b w:val="false"/>
          <w:i w:val="false"/>
          <w:color w:val="000000"/>
          <w:sz w:val="28"/>
        </w:rPr>
        <w:t>
      6) осы қаулының 6 қосымшасына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регламенті;</w:t>
      </w:r>
    </w:p>
    <w:bookmarkEnd w:id="9"/>
    <w:bookmarkStart w:name="z10" w:id="10"/>
    <w:p>
      <w:pPr>
        <w:spacing w:after="0"/>
        <w:ind w:left="0"/>
        <w:jc w:val="both"/>
      </w:pPr>
      <w:r>
        <w:rPr>
          <w:rFonts w:ascii="Times New Roman"/>
          <w:b w:val="false"/>
          <w:i w:val="false"/>
          <w:color w:val="000000"/>
          <w:sz w:val="28"/>
        </w:rPr>
        <w:t>
      7) осы қаулының 7 қосымшасына сәйкес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10"/>
    <w:bookmarkStart w:name="z11" w:id="11"/>
    <w:p>
      <w:pPr>
        <w:spacing w:after="0"/>
        <w:ind w:left="0"/>
        <w:jc w:val="both"/>
      </w:pPr>
      <w:r>
        <w:rPr>
          <w:rFonts w:ascii="Times New Roman"/>
          <w:b w:val="false"/>
          <w:i w:val="false"/>
          <w:color w:val="000000"/>
          <w:sz w:val="28"/>
        </w:rPr>
        <w:t xml:space="preserve">
      8) осы қаулының 8 қосымшасына сәйкес "Бала асырап алуға тілек білдірген адамдарды есепке қою" мемлекеттік көрсетілетін қызмет регламенті; </w:t>
      </w:r>
    </w:p>
    <w:bookmarkEnd w:id="11"/>
    <w:bookmarkStart w:name="z12" w:id="12"/>
    <w:p>
      <w:pPr>
        <w:spacing w:after="0"/>
        <w:ind w:left="0"/>
        <w:jc w:val="both"/>
      </w:pPr>
      <w:r>
        <w:rPr>
          <w:rFonts w:ascii="Times New Roman"/>
          <w:b w:val="false"/>
          <w:i w:val="false"/>
          <w:color w:val="000000"/>
          <w:sz w:val="28"/>
        </w:rPr>
        <w:t>
      9) осы қаулының 9 қосымшасына сәйкес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12"/>
    <w:bookmarkStart w:name="z13" w:id="13"/>
    <w:p>
      <w:pPr>
        <w:spacing w:after="0"/>
        <w:ind w:left="0"/>
        <w:jc w:val="both"/>
      </w:pPr>
      <w:r>
        <w:rPr>
          <w:rFonts w:ascii="Times New Roman"/>
          <w:b w:val="false"/>
          <w:i w:val="false"/>
          <w:color w:val="000000"/>
          <w:sz w:val="28"/>
        </w:rPr>
        <w:t>
      10) осы қаулының 10 қосымшасына сәйкес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13"/>
    <w:bookmarkStart w:name="z14" w:id="14"/>
    <w:p>
      <w:pPr>
        <w:spacing w:after="0"/>
        <w:ind w:left="0"/>
        <w:jc w:val="both"/>
      </w:pPr>
      <w:r>
        <w:rPr>
          <w:rFonts w:ascii="Times New Roman"/>
          <w:b w:val="false"/>
          <w:i w:val="false"/>
          <w:color w:val="000000"/>
          <w:sz w:val="28"/>
        </w:rPr>
        <w:t>
      11) осы қаулының 11 қосымшасына сәйкес "Балаға кері әсер етпейтін ата -ана құқықтарынан айырылған ата-аналарға баламен кездесуіне рұқсат беру" мемлекеттік көрсетілетін қызмет регламенті;</w:t>
      </w:r>
    </w:p>
    <w:bookmarkEnd w:id="14"/>
    <w:bookmarkStart w:name="z15" w:id="15"/>
    <w:p>
      <w:pPr>
        <w:spacing w:after="0"/>
        <w:ind w:left="0"/>
        <w:jc w:val="both"/>
      </w:pPr>
      <w:r>
        <w:rPr>
          <w:rFonts w:ascii="Times New Roman"/>
          <w:b w:val="false"/>
          <w:i w:val="false"/>
          <w:color w:val="000000"/>
          <w:sz w:val="28"/>
        </w:rPr>
        <w:t>
      12) осы қаулының 12 қосымшасына сәйкес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15"/>
    <w:bookmarkStart w:name="z16" w:id="16"/>
    <w:p>
      <w:pPr>
        <w:spacing w:after="0"/>
        <w:ind w:left="0"/>
        <w:jc w:val="both"/>
      </w:pPr>
      <w:r>
        <w:rPr>
          <w:rFonts w:ascii="Times New Roman"/>
          <w:b w:val="false"/>
          <w:i w:val="false"/>
          <w:color w:val="000000"/>
          <w:sz w:val="28"/>
        </w:rPr>
        <w:t>
       13) осы қаулының 13 қосымшасына сәйкес "Он жасқа толған баланың пікірін ескеру туралы қорғаншылық немесе қамқоршылық органының шешімін беру" мемлекеттік көрсетілетін қызмет регламенті.";</w:t>
      </w:r>
    </w:p>
    <w:bookmarkEnd w:id="16"/>
    <w:bookmarkStart w:name="z17" w:id="17"/>
    <w:p>
      <w:pPr>
        <w:spacing w:after="0"/>
        <w:ind w:left="0"/>
        <w:jc w:val="both"/>
      </w:pPr>
      <w:r>
        <w:rPr>
          <w:rFonts w:ascii="Times New Roman"/>
          <w:b w:val="false"/>
          <w:i w:val="false"/>
          <w:color w:val="000000"/>
          <w:sz w:val="28"/>
        </w:rPr>
        <w:t xml:space="preserve">
       көрсетілген қаулымен бекітілген "Қорғаншылық және қамқоршылық жөнінде анықтамалар беру" мемлекеттік көрсетілетін қызмет регламенті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жазылсын;</w:t>
      </w:r>
    </w:p>
    <w:bookmarkEnd w:id="17"/>
    <w:bookmarkStart w:name="z18" w:id="18"/>
    <w:p>
      <w:pPr>
        <w:spacing w:after="0"/>
        <w:ind w:left="0"/>
        <w:jc w:val="both"/>
      </w:pPr>
      <w:r>
        <w:rPr>
          <w:rFonts w:ascii="Times New Roman"/>
          <w:b w:val="false"/>
          <w:i w:val="false"/>
          <w:color w:val="000000"/>
          <w:sz w:val="28"/>
        </w:rPr>
        <w:t xml:space="preserve">
      көрсетілген қаулымен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жазылсын;</w:t>
      </w:r>
    </w:p>
    <w:bookmarkEnd w:id="18"/>
    <w:bookmarkStart w:name="z19" w:id="19"/>
    <w:p>
      <w:pPr>
        <w:spacing w:after="0"/>
        <w:ind w:left="0"/>
        <w:jc w:val="both"/>
      </w:pPr>
      <w:r>
        <w:rPr>
          <w:rFonts w:ascii="Times New Roman"/>
          <w:b w:val="false"/>
          <w:i w:val="false"/>
          <w:color w:val="000000"/>
          <w:sz w:val="28"/>
        </w:rPr>
        <w:t xml:space="preserve">
       көрсетілген қаулымен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жазылсын;</w:t>
      </w:r>
    </w:p>
    <w:bookmarkEnd w:id="19"/>
    <w:bookmarkStart w:name="z20" w:id="20"/>
    <w:p>
      <w:pPr>
        <w:spacing w:after="0"/>
        <w:ind w:left="0"/>
        <w:jc w:val="both"/>
      </w:pPr>
      <w:r>
        <w:rPr>
          <w:rFonts w:ascii="Times New Roman"/>
          <w:b w:val="false"/>
          <w:i w:val="false"/>
          <w:color w:val="000000"/>
          <w:sz w:val="28"/>
        </w:rPr>
        <w:t xml:space="preserve">
       көрсетілген қаулымен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жазылсын;</w:t>
      </w:r>
    </w:p>
    <w:bookmarkEnd w:id="20"/>
    <w:bookmarkStart w:name="z21" w:id="21"/>
    <w:p>
      <w:pPr>
        <w:spacing w:after="0"/>
        <w:ind w:left="0"/>
        <w:jc w:val="both"/>
      </w:pPr>
      <w:r>
        <w:rPr>
          <w:rFonts w:ascii="Times New Roman"/>
          <w:b w:val="false"/>
          <w:i w:val="false"/>
          <w:color w:val="000000"/>
          <w:sz w:val="28"/>
        </w:rPr>
        <w:t xml:space="preserve">
      көрсетілген қаулымен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жаңа редакцияда жазылсын;</w:t>
      </w:r>
    </w:p>
    <w:bookmarkEnd w:id="21"/>
    <w:bookmarkStart w:name="z22" w:id="22"/>
    <w:p>
      <w:pPr>
        <w:spacing w:after="0"/>
        <w:ind w:left="0"/>
        <w:jc w:val="both"/>
      </w:pPr>
      <w:r>
        <w:rPr>
          <w:rFonts w:ascii="Times New Roman"/>
          <w:b w:val="false"/>
          <w:i w:val="false"/>
          <w:color w:val="000000"/>
          <w:sz w:val="28"/>
        </w:rPr>
        <w:t xml:space="preserve">
      көрсетілген қаулымен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регламенті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жаңа редакцияда жазылсын;</w:t>
      </w:r>
    </w:p>
    <w:bookmarkEnd w:id="22"/>
    <w:bookmarkStart w:name="z23" w:id="23"/>
    <w:p>
      <w:pPr>
        <w:spacing w:after="0"/>
        <w:ind w:left="0"/>
        <w:jc w:val="both"/>
      </w:pPr>
      <w:r>
        <w:rPr>
          <w:rFonts w:ascii="Times New Roman"/>
          <w:b w:val="false"/>
          <w:i w:val="false"/>
          <w:color w:val="000000"/>
          <w:sz w:val="28"/>
        </w:rPr>
        <w:t xml:space="preserve">
       көрсетілген қаулымен бекітілген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 осы қаулының </w:t>
      </w:r>
      <w:r>
        <w:rPr>
          <w:rFonts w:ascii="Times New Roman"/>
          <w:b w:val="false"/>
          <w:i w:val="false"/>
          <w:color w:val="000000"/>
          <w:sz w:val="28"/>
        </w:rPr>
        <w:t>7 қосымшасына</w:t>
      </w:r>
      <w:r>
        <w:rPr>
          <w:rFonts w:ascii="Times New Roman"/>
          <w:b w:val="false"/>
          <w:i w:val="false"/>
          <w:color w:val="000000"/>
          <w:sz w:val="28"/>
        </w:rPr>
        <w:t xml:space="preserve"> сәйкес жаңа редакцияда жазылсын;</w:t>
      </w:r>
    </w:p>
    <w:bookmarkEnd w:id="23"/>
    <w:bookmarkStart w:name="z24" w:id="24"/>
    <w:p>
      <w:pPr>
        <w:spacing w:after="0"/>
        <w:ind w:left="0"/>
        <w:jc w:val="both"/>
      </w:pPr>
      <w:r>
        <w:rPr>
          <w:rFonts w:ascii="Times New Roman"/>
          <w:b w:val="false"/>
          <w:i w:val="false"/>
          <w:color w:val="000000"/>
          <w:sz w:val="28"/>
        </w:rPr>
        <w:t xml:space="preserve">
      көрсетілген қаулымен бекітілген "Бала асырап алуға тілек білдірген адамдарды есепке қою" мемлекеттік көрсетілетін қызмет регламенті осы қаулының </w:t>
      </w:r>
      <w:r>
        <w:rPr>
          <w:rFonts w:ascii="Times New Roman"/>
          <w:b w:val="false"/>
          <w:i w:val="false"/>
          <w:color w:val="000000"/>
          <w:sz w:val="28"/>
        </w:rPr>
        <w:t>8 қосымшасына</w:t>
      </w:r>
      <w:r>
        <w:rPr>
          <w:rFonts w:ascii="Times New Roman"/>
          <w:b w:val="false"/>
          <w:i w:val="false"/>
          <w:color w:val="000000"/>
          <w:sz w:val="28"/>
        </w:rPr>
        <w:t xml:space="preserve"> сәйкес жаңа редакцияда жазылсын; </w:t>
      </w:r>
    </w:p>
    <w:bookmarkEnd w:id="24"/>
    <w:bookmarkStart w:name="z25" w:id="25"/>
    <w:p>
      <w:pPr>
        <w:spacing w:after="0"/>
        <w:ind w:left="0"/>
        <w:jc w:val="both"/>
      </w:pPr>
      <w:r>
        <w:rPr>
          <w:rFonts w:ascii="Times New Roman"/>
          <w:b w:val="false"/>
          <w:i w:val="false"/>
          <w:color w:val="000000"/>
          <w:sz w:val="28"/>
        </w:rPr>
        <w:t xml:space="preserve">
      көрсетілген қаулымен бекітілген "Жетім баланы және (немесе) ата -анасының қамқорлығынсыз қалған баланы асырап алуға байланысты біржолғы ақшалай төлемді тағайындау" мемлекеттік көрсетілетін қызмет регламенті осы қаулының </w:t>
      </w:r>
      <w:r>
        <w:rPr>
          <w:rFonts w:ascii="Times New Roman"/>
          <w:b w:val="false"/>
          <w:i w:val="false"/>
          <w:color w:val="000000"/>
          <w:sz w:val="28"/>
        </w:rPr>
        <w:t>9 қосымшасына</w:t>
      </w:r>
      <w:r>
        <w:rPr>
          <w:rFonts w:ascii="Times New Roman"/>
          <w:b w:val="false"/>
          <w:i w:val="false"/>
          <w:color w:val="000000"/>
          <w:sz w:val="28"/>
        </w:rPr>
        <w:t xml:space="preserve"> сәйкес жаңа редакцияда жазылсын;</w:t>
      </w:r>
    </w:p>
    <w:bookmarkEnd w:id="25"/>
    <w:bookmarkStart w:name="z26" w:id="26"/>
    <w:p>
      <w:pPr>
        <w:spacing w:after="0"/>
        <w:ind w:left="0"/>
        <w:jc w:val="both"/>
      </w:pPr>
      <w:r>
        <w:rPr>
          <w:rFonts w:ascii="Times New Roman"/>
          <w:b w:val="false"/>
          <w:i w:val="false"/>
          <w:color w:val="000000"/>
          <w:sz w:val="28"/>
        </w:rPr>
        <w:t xml:space="preserve">
       көрсетілген қаулымен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 осы қаулының </w:t>
      </w:r>
      <w:r>
        <w:rPr>
          <w:rFonts w:ascii="Times New Roman"/>
          <w:b w:val="false"/>
          <w:i w:val="false"/>
          <w:color w:val="000000"/>
          <w:sz w:val="28"/>
        </w:rPr>
        <w:t>10 қосымшасына</w:t>
      </w:r>
      <w:r>
        <w:rPr>
          <w:rFonts w:ascii="Times New Roman"/>
          <w:b w:val="false"/>
          <w:i w:val="false"/>
          <w:color w:val="000000"/>
          <w:sz w:val="28"/>
        </w:rPr>
        <w:t xml:space="preserve"> сәйкес жаңа редакцияда жазылсын;</w:t>
      </w:r>
    </w:p>
    <w:bookmarkEnd w:id="26"/>
    <w:bookmarkStart w:name="z27" w:id="27"/>
    <w:p>
      <w:pPr>
        <w:spacing w:after="0"/>
        <w:ind w:left="0"/>
        <w:jc w:val="both"/>
      </w:pPr>
      <w:r>
        <w:rPr>
          <w:rFonts w:ascii="Times New Roman"/>
          <w:b w:val="false"/>
          <w:i w:val="false"/>
          <w:color w:val="000000"/>
          <w:sz w:val="28"/>
        </w:rPr>
        <w:t xml:space="preserve">
       көрсетілген қаулымен бекітілген "Балаға кері әсер етпейтін ата-ана құқықтарынан айырылған ата-аналарға баламен кездесуіне рұқсат беру" мемлекеттік көрсетілетін қызмет регламенті осы қаулының </w:t>
      </w:r>
      <w:r>
        <w:rPr>
          <w:rFonts w:ascii="Times New Roman"/>
          <w:b w:val="false"/>
          <w:i w:val="false"/>
          <w:color w:val="000000"/>
          <w:sz w:val="28"/>
        </w:rPr>
        <w:t>11 қосымшасына</w:t>
      </w:r>
      <w:r>
        <w:rPr>
          <w:rFonts w:ascii="Times New Roman"/>
          <w:b w:val="false"/>
          <w:i w:val="false"/>
          <w:color w:val="000000"/>
          <w:sz w:val="28"/>
        </w:rPr>
        <w:t xml:space="preserve"> сәйкес жаңа редакцияда жазылсын;</w:t>
      </w:r>
    </w:p>
    <w:bookmarkEnd w:id="27"/>
    <w:bookmarkStart w:name="z28" w:id="28"/>
    <w:p>
      <w:pPr>
        <w:spacing w:after="0"/>
        <w:ind w:left="0"/>
        <w:jc w:val="both"/>
      </w:pPr>
      <w:r>
        <w:rPr>
          <w:rFonts w:ascii="Times New Roman"/>
          <w:b w:val="false"/>
          <w:i w:val="false"/>
          <w:color w:val="000000"/>
          <w:sz w:val="28"/>
        </w:rPr>
        <w:t xml:space="preserve">
      көрсетілген қаулымен бекітілген сәйкес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 осы қаулының </w:t>
      </w:r>
      <w:r>
        <w:rPr>
          <w:rFonts w:ascii="Times New Roman"/>
          <w:b w:val="false"/>
          <w:i w:val="false"/>
          <w:color w:val="000000"/>
          <w:sz w:val="28"/>
        </w:rPr>
        <w:t>12 қосымшасына</w:t>
      </w:r>
      <w:r>
        <w:rPr>
          <w:rFonts w:ascii="Times New Roman"/>
          <w:b w:val="false"/>
          <w:i w:val="false"/>
          <w:color w:val="000000"/>
          <w:sz w:val="28"/>
        </w:rPr>
        <w:t xml:space="preserve"> сәйкес жаңа редакцияда жазылсын";</w:t>
      </w:r>
    </w:p>
    <w:bookmarkEnd w:id="28"/>
    <w:bookmarkStart w:name="z29" w:id="29"/>
    <w:p>
      <w:pPr>
        <w:spacing w:after="0"/>
        <w:ind w:left="0"/>
        <w:jc w:val="both"/>
      </w:pPr>
      <w:r>
        <w:rPr>
          <w:rFonts w:ascii="Times New Roman"/>
          <w:b w:val="false"/>
          <w:i w:val="false"/>
          <w:color w:val="000000"/>
          <w:sz w:val="28"/>
        </w:rPr>
        <w:t xml:space="preserve">
      осы қаулының </w:t>
      </w:r>
      <w:r>
        <w:rPr>
          <w:rFonts w:ascii="Times New Roman"/>
          <w:b w:val="false"/>
          <w:i w:val="false"/>
          <w:color w:val="000000"/>
          <w:sz w:val="28"/>
        </w:rPr>
        <w:t>13 қосымшасына</w:t>
      </w:r>
      <w:r>
        <w:rPr>
          <w:rFonts w:ascii="Times New Roman"/>
          <w:b w:val="false"/>
          <w:i w:val="false"/>
          <w:color w:val="000000"/>
          <w:sz w:val="28"/>
        </w:rPr>
        <w:t xml:space="preserve"> сәйкес "Он жасқа толған баланың пікірін ескеру туралы қорғаншылық немесе қамқоршылық органының шешімін беру" мемлекеттік көрсетілетін қызмет регламентімен толықтырылсын.</w:t>
      </w:r>
    </w:p>
    <w:bookmarkEnd w:id="29"/>
    <w:bookmarkStart w:name="z30" w:id="30"/>
    <w:p>
      <w:pPr>
        <w:spacing w:after="0"/>
        <w:ind w:left="0"/>
        <w:jc w:val="both"/>
      </w:pPr>
      <w:r>
        <w:rPr>
          <w:rFonts w:ascii="Times New Roman"/>
          <w:b w:val="false"/>
          <w:i w:val="false"/>
          <w:color w:val="000000"/>
          <w:sz w:val="28"/>
        </w:rPr>
        <w:t>
      2. "Маңғыстау облысының білім басқармасы" мемлекеттік мекемесі (А. Ә. Сейдалиев) осы қаулының әділет органдарында мемлекеттік тіркелуін, оның Қазақстан Республикасы нормативтік құқықтық актілерінің эталондық бақылау банкінде және бұқаралық ақпарат құралдарында ресми жариялануын, Маңғыстау облысы әкімдігінің интернет-ресурсында орналастырылуын қамтамасыз етсін.</w:t>
      </w:r>
    </w:p>
    <w:bookmarkEnd w:id="30"/>
    <w:bookmarkStart w:name="z31" w:id="31"/>
    <w:p>
      <w:pPr>
        <w:spacing w:after="0"/>
        <w:ind w:left="0"/>
        <w:jc w:val="both"/>
      </w:pPr>
      <w:r>
        <w:rPr>
          <w:rFonts w:ascii="Times New Roman"/>
          <w:b w:val="false"/>
          <w:i w:val="false"/>
          <w:color w:val="000000"/>
          <w:sz w:val="28"/>
        </w:rPr>
        <w:t>
      3. Осы қаулының орындалуын бақылау Маңғыстау облысы әкімінің орынбасары Р. К. Сәкеевке жүктелсін.</w:t>
      </w:r>
    </w:p>
    <w:bookmarkEnd w:id="31"/>
    <w:bookmarkStart w:name="z32" w:id="32"/>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3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Маңғыстау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Трұмов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152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39" w:id="33"/>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33"/>
    <w:bookmarkStart w:name="z40" w:id="34"/>
    <w:p>
      <w:pPr>
        <w:spacing w:after="0"/>
        <w:ind w:left="0"/>
        <w:jc w:val="left"/>
      </w:pPr>
      <w:r>
        <w:rPr>
          <w:rFonts w:ascii="Times New Roman"/>
          <w:b/>
          <w:i w:val="false"/>
          <w:color w:val="000000"/>
        </w:rPr>
        <w:t xml:space="preserve"> 1. Жалпы ережелер</w:t>
      </w:r>
    </w:p>
    <w:bookmarkEnd w:id="34"/>
    <w:bookmarkStart w:name="z41" w:id="35"/>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қызметі (бұдан әрі – мемлекеттік көрсетілетін қызмет)</w:t>
      </w:r>
    </w:p>
    <w:bookmarkEnd w:id="35"/>
    <w:bookmarkStart w:name="z42" w:id="36"/>
    <w:p>
      <w:pPr>
        <w:spacing w:after="0"/>
        <w:ind w:left="0"/>
        <w:jc w:val="both"/>
      </w:pPr>
      <w:r>
        <w:rPr>
          <w:rFonts w:ascii="Times New Roman"/>
          <w:b w:val="false"/>
          <w:i w:val="false"/>
          <w:color w:val="000000"/>
          <w:sz w:val="28"/>
        </w:rPr>
        <w:t>
      қалалық, аудандық білім бөлімдерімен (бұдан әрі – көрсетілетін қызметті беруші) көрсетіледі.</w:t>
      </w:r>
    </w:p>
    <w:bookmarkEnd w:id="36"/>
    <w:bookmarkStart w:name="z43" w:id="37"/>
    <w:p>
      <w:pPr>
        <w:spacing w:after="0"/>
        <w:ind w:left="0"/>
        <w:jc w:val="both"/>
      </w:pPr>
      <w:r>
        <w:rPr>
          <w:rFonts w:ascii="Times New Roman"/>
          <w:b w:val="false"/>
          <w:i w:val="false"/>
          <w:color w:val="000000"/>
          <w:sz w:val="28"/>
        </w:rPr>
        <w:t>
      Өтініштерді қабылдау және мемлекеттік қызмет көрсетудің нәтижеcін беру "электрондық үкіметтің" www.egov.kz веб-порталы (бұдан әрі –портал) арқылы жүзеге асырылады.</w:t>
      </w:r>
    </w:p>
    <w:bookmarkEnd w:id="37"/>
    <w:bookmarkStart w:name="z44" w:id="38"/>
    <w:p>
      <w:pPr>
        <w:spacing w:after="0"/>
        <w:ind w:left="0"/>
        <w:jc w:val="both"/>
      </w:pPr>
      <w:r>
        <w:rPr>
          <w:rFonts w:ascii="Times New Roman"/>
          <w:b w:val="false"/>
          <w:i w:val="false"/>
          <w:color w:val="000000"/>
          <w:sz w:val="28"/>
        </w:rPr>
        <w:t>
      2. Мемлекеттік қызмет көрсету нысаны: электронды (толықтай автоматтандырылған).</w:t>
      </w:r>
    </w:p>
    <w:bookmarkEnd w:id="38"/>
    <w:bookmarkStart w:name="z45" w:id="39"/>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w:t>
      </w:r>
      <w:r>
        <w:rPr>
          <w:rFonts w:ascii="Times New Roman"/>
          <w:b w:val="false"/>
          <w:i w:val="false"/>
          <w:color w:val="000000"/>
          <w:sz w:val="28"/>
        </w:rPr>
        <w:t>№198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(бұдан әрі – анықтама) не мемлекеттік қызмет Cтандартының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9"/>
    <w:bookmarkStart w:name="z46" w:id="40"/>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End w:id="40"/>
    <w:bookmarkStart w:name="z47" w:id="4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41"/>
    <w:bookmarkStart w:name="z48" w:id="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2"/>
    <w:bookmarkStart w:name="z49" w:id="43"/>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43"/>
    <w:bookmarkStart w:name="z50" w:id="4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4"/>
    <w:bookmarkStart w:name="z51" w:id="45"/>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10 (он) минут.</w:t>
      </w:r>
    </w:p>
    <w:bookmarkEnd w:id="45"/>
    <w:bookmarkStart w:name="z52" w:id="46"/>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басшысына қол қоюға жолдау;</w:t>
      </w:r>
    </w:p>
    <w:bookmarkEnd w:id="46"/>
    <w:bookmarkStart w:name="z53" w:id="47"/>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10 (он ) минут.</w:t>
      </w:r>
    </w:p>
    <w:bookmarkEnd w:id="47"/>
    <w:bookmarkStart w:name="z54" w:id="48"/>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жауапты орындаушысына жолдау;</w:t>
      </w:r>
    </w:p>
    <w:bookmarkEnd w:id="48"/>
    <w:bookmarkStart w:name="z55" w:id="49"/>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мемлекеттік қызмет көрсетудің дайын нәтижесін портал арқылы "жеке кабинетіне" жолдайды - 10 (он) минут.</w:t>
      </w:r>
    </w:p>
    <w:bookmarkEnd w:id="49"/>
    <w:bookmarkStart w:name="z56" w:id="50"/>
    <w:p>
      <w:pPr>
        <w:spacing w:after="0"/>
        <w:ind w:left="0"/>
        <w:jc w:val="both"/>
      </w:pPr>
      <w:r>
        <w:rPr>
          <w:rFonts w:ascii="Times New Roman"/>
          <w:b w:val="false"/>
          <w:i w:val="false"/>
          <w:color w:val="000000"/>
          <w:sz w:val="28"/>
        </w:rPr>
        <w:t>
      Нәтижесі - мемлекеттік қызмет көрсету нәтижесін беру.</w:t>
      </w:r>
    </w:p>
    <w:bookmarkEnd w:id="50"/>
    <w:bookmarkStart w:name="z57" w:id="5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1"/>
    <w:bookmarkStart w:name="z58" w:id="5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2"/>
    <w:bookmarkStart w:name="z59" w:id="53"/>
    <w:p>
      <w:pPr>
        <w:spacing w:after="0"/>
        <w:ind w:left="0"/>
        <w:jc w:val="both"/>
      </w:pPr>
      <w:r>
        <w:rPr>
          <w:rFonts w:ascii="Times New Roman"/>
          <w:b w:val="false"/>
          <w:i w:val="false"/>
          <w:color w:val="000000"/>
          <w:sz w:val="28"/>
        </w:rPr>
        <w:t>
      1) көрсетілетін қызметті берушінің басшысы;</w:t>
      </w:r>
    </w:p>
    <w:bookmarkEnd w:id="53"/>
    <w:bookmarkStart w:name="z60" w:id="54"/>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54"/>
    <w:bookmarkStart w:name="z61" w:id="55"/>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арасындағы өзара іс-қимылдың реттілігін сипаттау:</w:t>
      </w:r>
    </w:p>
    <w:bookmarkEnd w:id="55"/>
    <w:bookmarkStart w:name="z62" w:id="56"/>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10 (он) минут;</w:t>
      </w:r>
    </w:p>
    <w:bookmarkEnd w:id="56"/>
    <w:bookmarkStart w:name="z63" w:id="57"/>
    <w:p>
      <w:pPr>
        <w:spacing w:after="0"/>
        <w:ind w:left="0"/>
        <w:jc w:val="both"/>
      </w:pPr>
      <w:r>
        <w:rPr>
          <w:rFonts w:ascii="Times New Roman"/>
          <w:b w:val="false"/>
          <w:i w:val="false"/>
          <w:color w:val="000000"/>
          <w:sz w:val="28"/>
        </w:rPr>
        <w:t xml:space="preserve">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10 (он) минут; </w:t>
      </w:r>
    </w:p>
    <w:bookmarkEnd w:id="57"/>
    <w:bookmarkStart w:name="z64" w:id="58"/>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мемлекеттік қызмет көрсетудің дайын нәтижесін портал арқылы "жеке кабинетіне" жолдайды – 10 (он) минут. </w:t>
      </w:r>
    </w:p>
    <w:bookmarkEnd w:id="58"/>
    <w:bookmarkStart w:name="z65" w:id="59"/>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"Қорғаншылық және қамқоршылық жөнінде анықтамалар беру"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59"/>
    <w:bookmarkStart w:name="z66" w:id="6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60"/>
    <w:bookmarkStart w:name="z67" w:id="61"/>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1"/>
    <w:bookmarkStart w:name="z68" w:id="6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62"/>
    <w:bookmarkStart w:name="z69" w:id="6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63"/>
    <w:bookmarkStart w:name="z70" w:id="6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64"/>
    <w:bookmarkStart w:name="z71" w:id="65"/>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65"/>
    <w:bookmarkStart w:name="z72" w:id="66"/>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66"/>
    <w:bookmarkStart w:name="z73" w:id="67"/>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67"/>
    <w:bookmarkStart w:name="z74" w:id="6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68"/>
    <w:bookmarkStart w:name="z75" w:id="69"/>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69"/>
    <w:bookmarkStart w:name="z76" w:id="70"/>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көрсететін қызметті көрсетуге негіз болатын жалғаған құжаттарының сәйкестігін тексереді;</w:t>
      </w:r>
    </w:p>
    <w:bookmarkEnd w:id="70"/>
    <w:bookmarkStart w:name="z77" w:id="71"/>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71"/>
    <w:bookmarkStart w:name="z78" w:id="7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72"/>
    <w:bookmarkStart w:name="z79" w:id="73"/>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анықтамалар беру"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84" w:id="74"/>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қызметін көрсетудің бизнес-процестерінің анықтамалығы</w:t>
      </w:r>
    </w:p>
    <w:bookmarkEnd w:id="74"/>
    <w:p>
      <w:pPr>
        <w:spacing w:after="0"/>
        <w:ind w:left="0"/>
        <w:jc w:val="left"/>
      </w:pP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анықтамалар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90" w:id="75"/>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75"/>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4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4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152 қаулысына 2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97" w:id="76"/>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76"/>
    <w:bookmarkStart w:name="z98" w:id="77"/>
    <w:p>
      <w:pPr>
        <w:spacing w:after="0"/>
        <w:ind w:left="0"/>
        <w:jc w:val="left"/>
      </w:pPr>
      <w:r>
        <w:rPr>
          <w:rFonts w:ascii="Times New Roman"/>
          <w:b/>
          <w:i w:val="false"/>
          <w:color w:val="000000"/>
        </w:rPr>
        <w:t xml:space="preserve"> 1. Жалпы ережелер</w:t>
      </w:r>
    </w:p>
    <w:bookmarkEnd w:id="77"/>
    <w:bookmarkStart w:name="z99" w:id="78"/>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78"/>
    <w:bookmarkStart w:name="z100" w:id="7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79"/>
    <w:bookmarkStart w:name="z101" w:id="80"/>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80"/>
    <w:bookmarkStart w:name="z102" w:id="81"/>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81"/>
    <w:bookmarkStart w:name="z103" w:id="82"/>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82"/>
    <w:bookmarkStart w:name="z104" w:id="83"/>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(бұдан әрі - қаулы) не Стандарттың 1 тармағында көрсетілген негіздер бойынша мемлекеттік қызмет көрсетуден бас тарту туралы дәлелді жауап (бұдан әрі -бас тарту туралы дәлелді жауап).</w:t>
      </w:r>
    </w:p>
    <w:bookmarkEnd w:id="83"/>
    <w:bookmarkStart w:name="z105" w:id="84"/>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84"/>
    <w:bookmarkStart w:name="z106" w:id="85"/>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85"/>
    <w:bookmarkStart w:name="z107" w:id="86"/>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86"/>
    <w:bookmarkStart w:name="z108" w:id="87"/>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87"/>
    <w:bookmarkStart w:name="z109" w:id="88"/>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bookmarkEnd w:id="88"/>
    <w:bookmarkStart w:name="z110" w:id="8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89"/>
    <w:bookmarkStart w:name="z111" w:id="90"/>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90"/>
    <w:bookmarkStart w:name="z112" w:id="91"/>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91"/>
    <w:bookmarkStart w:name="z113" w:id="92"/>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бас тарту туралы дәлелді жауапты дайындайды - 12 (он екі) жұмыс күні ішінде;</w:t>
      </w:r>
    </w:p>
    <w:bookmarkEnd w:id="92"/>
    <w:bookmarkStart w:name="z114" w:id="93"/>
    <w:p>
      <w:pPr>
        <w:spacing w:after="0"/>
        <w:ind w:left="0"/>
        <w:jc w:val="both"/>
      </w:pPr>
      <w:r>
        <w:rPr>
          <w:rFonts w:ascii="Times New Roman"/>
          <w:b w:val="false"/>
          <w:i w:val="false"/>
          <w:color w:val="000000"/>
          <w:sz w:val="28"/>
        </w:rPr>
        <w:t>
      4) ауданның немесе облыстық маңызы бар қаланың жергілікті атқарушы органы жолданған құжаттарды қарап, тиісті қаулыны қабылдайды және оны көрсетілетін қызметті берушінің кеңсесіне жолдайды - 6 (алты) жұмыс күні ішінде;</w:t>
      </w:r>
    </w:p>
    <w:bookmarkEnd w:id="93"/>
    <w:bookmarkStart w:name="z115" w:id="94"/>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- 15 (он бес) минут ішінде.</w:t>
      </w:r>
    </w:p>
    <w:bookmarkEnd w:id="94"/>
    <w:bookmarkStart w:name="z116" w:id="95"/>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p>
    <w:bookmarkEnd w:id="95"/>
    <w:bookmarkStart w:name="z117" w:id="96"/>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96"/>
    <w:bookmarkStart w:name="z118" w:id="97"/>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97"/>
    <w:bookmarkStart w:name="z119" w:id="98"/>
    <w:p>
      <w:pPr>
        <w:spacing w:after="0"/>
        <w:ind w:left="0"/>
        <w:jc w:val="both"/>
      </w:pPr>
      <w:r>
        <w:rPr>
          <w:rFonts w:ascii="Times New Roman"/>
          <w:b w:val="false"/>
          <w:i w:val="false"/>
          <w:color w:val="000000"/>
          <w:sz w:val="28"/>
        </w:rPr>
        <w:t>
      3) көрсетілетін қызметті берушінің жауапты орындаушысының тиісті рәсімдерді жүргізуі, қаулы жобасын дайындауы, жергілікті атқарушы органға (оң нәтиже болған жағдайда) құжаттар топтамасын жолдауы немесе бас тарту туралы дәлелді жауапты дайындауы;</w:t>
      </w:r>
    </w:p>
    <w:bookmarkEnd w:id="98"/>
    <w:bookmarkStart w:name="z120" w:id="99"/>
    <w:p>
      <w:pPr>
        <w:spacing w:after="0"/>
        <w:ind w:left="0"/>
        <w:jc w:val="both"/>
      </w:pPr>
      <w:r>
        <w:rPr>
          <w:rFonts w:ascii="Times New Roman"/>
          <w:b w:val="false"/>
          <w:i w:val="false"/>
          <w:color w:val="000000"/>
          <w:sz w:val="28"/>
        </w:rPr>
        <w:t>
      4) жергілікті атқарушы органның түскен құжаттарды қарауы, тиісті қаулыны қабылдауы және оны көрсетілетін қызметті берушінің кеңсесіне жолдауы;</w:t>
      </w:r>
    </w:p>
    <w:bookmarkEnd w:id="99"/>
    <w:bookmarkStart w:name="z121" w:id="100"/>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100"/>
    <w:bookmarkStart w:name="z122" w:id="10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01"/>
    <w:bookmarkStart w:name="z123" w:id="10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02"/>
    <w:bookmarkStart w:name="z124" w:id="103"/>
    <w:p>
      <w:pPr>
        <w:spacing w:after="0"/>
        <w:ind w:left="0"/>
        <w:jc w:val="both"/>
      </w:pPr>
      <w:r>
        <w:rPr>
          <w:rFonts w:ascii="Times New Roman"/>
          <w:b w:val="false"/>
          <w:i w:val="false"/>
          <w:color w:val="000000"/>
          <w:sz w:val="28"/>
        </w:rPr>
        <w:t>
      1) көрсетілетін қызметті берушінің кеңсе қызметкері;</w:t>
      </w:r>
    </w:p>
    <w:bookmarkEnd w:id="103"/>
    <w:bookmarkStart w:name="z125" w:id="104"/>
    <w:p>
      <w:pPr>
        <w:spacing w:after="0"/>
        <w:ind w:left="0"/>
        <w:jc w:val="both"/>
      </w:pPr>
      <w:r>
        <w:rPr>
          <w:rFonts w:ascii="Times New Roman"/>
          <w:b w:val="false"/>
          <w:i w:val="false"/>
          <w:color w:val="000000"/>
          <w:sz w:val="28"/>
        </w:rPr>
        <w:t>
      2) көрсетілетін қызметті берушінің басшысы;</w:t>
      </w:r>
    </w:p>
    <w:bookmarkEnd w:id="104"/>
    <w:bookmarkStart w:name="z126" w:id="10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05"/>
    <w:bookmarkStart w:name="z127" w:id="106"/>
    <w:p>
      <w:pPr>
        <w:spacing w:after="0"/>
        <w:ind w:left="0"/>
        <w:jc w:val="both"/>
      </w:pPr>
      <w:r>
        <w:rPr>
          <w:rFonts w:ascii="Times New Roman"/>
          <w:b w:val="false"/>
          <w:i w:val="false"/>
          <w:color w:val="000000"/>
          <w:sz w:val="28"/>
        </w:rPr>
        <w:t>
      4) аудандардың және облыстық маңызы бар қаланың жергілікті атқарушы органы.</w:t>
      </w:r>
    </w:p>
    <w:bookmarkEnd w:id="106"/>
    <w:bookmarkStart w:name="z128" w:id="107"/>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107"/>
    <w:bookmarkStart w:name="z129" w:id="108"/>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108"/>
    <w:bookmarkStart w:name="z130" w:id="109"/>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109"/>
    <w:bookmarkStart w:name="z131" w:id="110"/>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бас тарту туралы дәлелді жауапты дайындайды - 12 (он екі) жұмыс күні ішінде;</w:t>
      </w:r>
    </w:p>
    <w:bookmarkEnd w:id="110"/>
    <w:bookmarkStart w:name="z132" w:id="111"/>
    <w:p>
      <w:pPr>
        <w:spacing w:after="0"/>
        <w:ind w:left="0"/>
        <w:jc w:val="both"/>
      </w:pPr>
      <w:r>
        <w:rPr>
          <w:rFonts w:ascii="Times New Roman"/>
          <w:b w:val="false"/>
          <w:i w:val="false"/>
          <w:color w:val="000000"/>
          <w:sz w:val="28"/>
        </w:rPr>
        <w:t>
      4) ауданның немесе облыстық маңызы бар қаланың жергілікті атқарушы органы жолданған құжаттарды қарап, тиісті қаулыны қабылдайды және оны көрсетілетін қызметті берушінің кеңсесіне жолдайды - 6 (алты) жұмыс күні ішінде;</w:t>
      </w:r>
    </w:p>
    <w:bookmarkEnd w:id="111"/>
    <w:bookmarkStart w:name="z133" w:id="112"/>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- 15 (он бес) минут ішінде.</w:t>
      </w:r>
    </w:p>
    <w:bookmarkEnd w:id="112"/>
    <w:bookmarkStart w:name="z134" w:id="113"/>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 қосымшасына сәйкес мемлекеттік қызмет көрсетудің бизнес-процестерінің анықтамалығында көрсетіледі.</w:t>
      </w:r>
    </w:p>
    <w:bookmarkEnd w:id="113"/>
    <w:bookmarkStart w:name="z135" w:id="11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4"/>
    <w:bookmarkStart w:name="z136" w:id="115"/>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115"/>
    <w:bookmarkStart w:name="z137" w:id="11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116"/>
    <w:bookmarkStart w:name="z138" w:id="117"/>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117"/>
    <w:bookmarkStart w:name="z139" w:id="118"/>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118"/>
    <w:bookmarkStart w:name="z140" w:id="119"/>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119"/>
    <w:bookmarkStart w:name="z141" w:id="120"/>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120"/>
    <w:bookmarkStart w:name="z142" w:id="121"/>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121"/>
    <w:bookmarkStart w:name="z143" w:id="122"/>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122"/>
    <w:bookmarkStart w:name="z144" w:id="123"/>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123"/>
    <w:bookmarkStart w:name="z145" w:id="124"/>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 сипаттау, оның ұзақтығы:</w:t>
      </w:r>
    </w:p>
    <w:bookmarkEnd w:id="124"/>
    <w:bookmarkStart w:name="z146" w:id="125"/>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125"/>
    <w:bookmarkStart w:name="z147" w:id="126"/>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126"/>
    <w:bookmarkStart w:name="z148" w:id="127"/>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127"/>
    <w:bookmarkStart w:name="z149" w:id="128"/>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128"/>
    <w:bookmarkStart w:name="z150" w:id="129"/>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29"/>
    <w:bookmarkStart w:name="z151" w:id="13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30"/>
    <w:bookmarkStart w:name="z152" w:id="131"/>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31"/>
    <w:bookmarkStart w:name="z153" w:id="132"/>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132"/>
    <w:bookmarkStart w:name="z154" w:id="133"/>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133"/>
    <w:bookmarkStart w:name="z155" w:id="134"/>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134"/>
    <w:bookmarkStart w:name="z156" w:id="135"/>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135"/>
    <w:bookmarkStart w:name="z157" w:id="136"/>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136"/>
    <w:bookmarkStart w:name="z158" w:id="137"/>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137"/>
    <w:bookmarkStart w:name="z159" w:id="138"/>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bookmarkEnd w:id="138"/>
    <w:bookmarkStart w:name="z160" w:id="139"/>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139"/>
    <w:bookmarkStart w:name="z161" w:id="140"/>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140"/>
    <w:bookmarkStart w:name="z162" w:id="141"/>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3-қосымшасына сәйкес диаграммада көрсетілген.</w:t>
      </w:r>
    </w:p>
    <w:bookmarkEnd w:id="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-анасының қамқорлығынсыз қалған балаға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қамқоршылық немесе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белгілеу"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69" w:id="142"/>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қызметін көрсетудің бизнес-процестерінің анықтамалығы</w:t>
      </w:r>
    </w:p>
    <w:bookmarkEnd w:id="142"/>
    <w:p>
      <w:pPr>
        <w:spacing w:after="0"/>
        <w:ind w:left="0"/>
        <w:jc w:val="left"/>
      </w:pP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анасының қамқорлығынсыз қалған балаға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қамқоршылық немесе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белгілеу"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76" w:id="143"/>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143"/>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78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78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152 қаулысына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183" w:id="144"/>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44"/>
    <w:bookmarkStart w:name="z184" w:id="145"/>
    <w:p>
      <w:pPr>
        <w:spacing w:after="0"/>
        <w:ind w:left="0"/>
        <w:jc w:val="left"/>
      </w:pPr>
      <w:r>
        <w:rPr>
          <w:rFonts w:ascii="Times New Roman"/>
          <w:b/>
          <w:i w:val="false"/>
          <w:color w:val="000000"/>
        </w:rPr>
        <w:t xml:space="preserve"> 1. Жалпы ережелер</w:t>
      </w:r>
    </w:p>
    <w:bookmarkEnd w:id="145"/>
    <w:bookmarkStart w:name="z185" w:id="146"/>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146"/>
    <w:bookmarkStart w:name="z186" w:id="147"/>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147"/>
    <w:bookmarkStart w:name="z187" w:id="148"/>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w:t>
      </w:r>
    </w:p>
    <w:bookmarkEnd w:id="148"/>
    <w:bookmarkStart w:name="z188" w:id="149"/>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кәмелетке толмаған балалардың мүлігіне иелік ету туралы анықтама не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49"/>
    <w:bookmarkStart w:name="z189" w:id="150"/>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w:t>
      </w:r>
    </w:p>
    <w:bookmarkEnd w:id="150"/>
    <w:bookmarkStart w:name="z190" w:id="15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51"/>
    <w:bookmarkStart w:name="z191" w:id="152"/>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52"/>
    <w:bookmarkStart w:name="z192" w:id="153"/>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153"/>
    <w:bookmarkStart w:name="z193" w:id="15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54"/>
    <w:bookmarkStart w:name="z194" w:id="155"/>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2 (екі) жұмыс күні.</w:t>
      </w:r>
    </w:p>
    <w:bookmarkEnd w:id="155"/>
    <w:bookmarkStart w:name="z195" w:id="156"/>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басшысына қол қоюға жолдау;</w:t>
      </w:r>
    </w:p>
    <w:bookmarkEnd w:id="156"/>
    <w:bookmarkStart w:name="z196" w:id="157"/>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157"/>
    <w:bookmarkStart w:name="z197" w:id="158"/>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жауапты орындаушысына жолдау;</w:t>
      </w:r>
    </w:p>
    <w:bookmarkEnd w:id="158"/>
    <w:bookmarkStart w:name="z198" w:id="159"/>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мемлекеттік қызмет көрсетудің дайын нәтижесін портал арқылы "жеке кабинетіне" жолдайды – 15 (он бес) минут.</w:t>
      </w:r>
    </w:p>
    <w:bookmarkEnd w:id="159"/>
    <w:bookmarkStart w:name="z199" w:id="160"/>
    <w:p>
      <w:pPr>
        <w:spacing w:after="0"/>
        <w:ind w:left="0"/>
        <w:jc w:val="both"/>
      </w:pPr>
      <w:r>
        <w:rPr>
          <w:rFonts w:ascii="Times New Roman"/>
          <w:b w:val="false"/>
          <w:i w:val="false"/>
          <w:color w:val="000000"/>
          <w:sz w:val="28"/>
        </w:rPr>
        <w:t>
      Нәтижесі - мемлекеттік қызмет көрсету нәтижесін беру.</w:t>
      </w:r>
    </w:p>
    <w:bookmarkEnd w:id="160"/>
    <w:bookmarkStart w:name="z200" w:id="16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1"/>
    <w:bookmarkStart w:name="z201" w:id="16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62"/>
    <w:bookmarkStart w:name="z202" w:id="163"/>
    <w:p>
      <w:pPr>
        <w:spacing w:after="0"/>
        <w:ind w:left="0"/>
        <w:jc w:val="both"/>
      </w:pPr>
      <w:r>
        <w:rPr>
          <w:rFonts w:ascii="Times New Roman"/>
          <w:b w:val="false"/>
          <w:i w:val="false"/>
          <w:color w:val="000000"/>
          <w:sz w:val="28"/>
        </w:rPr>
        <w:t>
      1) көрсетілетін қызметті берушінің басшысы;</w:t>
      </w:r>
    </w:p>
    <w:bookmarkEnd w:id="163"/>
    <w:bookmarkStart w:name="z203" w:id="164"/>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164"/>
    <w:bookmarkStart w:name="z204" w:id="165"/>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арасындағы өзара іс-қимылдың реттілігін сипаттау:</w:t>
      </w:r>
    </w:p>
    <w:bookmarkEnd w:id="165"/>
    <w:bookmarkStart w:name="z205" w:id="166"/>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2 (екі) жұмыс күні;</w:t>
      </w:r>
    </w:p>
    <w:bookmarkEnd w:id="166"/>
    <w:bookmarkStart w:name="z206" w:id="167"/>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167"/>
    <w:bookmarkStart w:name="z207" w:id="168"/>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мемлекеттік қызмет көрсетудің дайын нәтижесін портал арқылы "жеке кабинетіне" жолдайды – 15 (он бес) минут.</w:t>
      </w:r>
    </w:p>
    <w:bookmarkEnd w:id="168"/>
    <w:bookmarkStart w:name="z208" w:id="169"/>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169"/>
    <w:bookmarkStart w:name="z209" w:id="17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170"/>
    <w:bookmarkStart w:name="z210" w:id="171"/>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71"/>
    <w:bookmarkStart w:name="z211" w:id="17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72"/>
    <w:bookmarkStart w:name="z212" w:id="17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73"/>
    <w:bookmarkStart w:name="z213" w:id="17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174"/>
    <w:bookmarkStart w:name="z214" w:id="175"/>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175"/>
    <w:bookmarkStart w:name="z215" w:id="176"/>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176"/>
    <w:bookmarkStart w:name="z216" w:id="177"/>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177"/>
    <w:bookmarkStart w:name="z217" w:id="17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178"/>
    <w:bookmarkStart w:name="z218" w:id="179"/>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179"/>
    <w:bookmarkStart w:name="z219" w:id="180"/>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көрсететін қызметті көрсетуге негіз болатын жалғаған құжаттарының сәйкестігін тексереді;</w:t>
      </w:r>
    </w:p>
    <w:bookmarkEnd w:id="180"/>
    <w:bookmarkStart w:name="z220" w:id="181"/>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181"/>
    <w:bookmarkStart w:name="z221" w:id="18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182"/>
    <w:bookmarkStart w:name="z222" w:id="183"/>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Регламенттің 2-қосымшасына сәйкес диаграммада көрсетілген.</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1-қосымша</w:t>
            </w:r>
          </w:p>
        </w:tc>
      </w:tr>
    </w:tbl>
    <w:bookmarkStart w:name="z224" w:id="184"/>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184"/>
    <w:p>
      <w:pPr>
        <w:spacing w:after="0"/>
        <w:ind w:left="0"/>
        <w:jc w:val="left"/>
      </w:pP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балалардың мүлкіне иелік 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кәмелетке толмаған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мұра ресімдеу үшін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анықтамалар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32" w:id="185"/>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185"/>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78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78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152 қаулысына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239" w:id="186"/>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186"/>
    <w:bookmarkStart w:name="z240" w:id="187"/>
    <w:p>
      <w:pPr>
        <w:spacing w:after="0"/>
        <w:ind w:left="0"/>
        <w:jc w:val="left"/>
      </w:pPr>
      <w:r>
        <w:rPr>
          <w:rFonts w:ascii="Times New Roman"/>
          <w:b/>
          <w:i w:val="false"/>
          <w:color w:val="000000"/>
        </w:rPr>
        <w:t xml:space="preserve"> 1. Жалпы ережелер</w:t>
      </w:r>
    </w:p>
    <w:bookmarkEnd w:id="187"/>
    <w:bookmarkStart w:name="z241" w:id="188"/>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қызметті (бұдан әрі – мемлекеттік көрсетілетін қызмет) кент, ауыл, ауылдық округтің әкімдерімен (бұдан әрі – көрсетілетін қызметті беруші) көрсетеді.</w:t>
      </w:r>
    </w:p>
    <w:bookmarkEnd w:id="188"/>
    <w:bookmarkStart w:name="z242" w:id="18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89"/>
    <w:bookmarkStart w:name="z243" w:id="190"/>
    <w:p>
      <w:pPr>
        <w:spacing w:after="0"/>
        <w:ind w:left="0"/>
        <w:jc w:val="both"/>
      </w:pPr>
      <w:r>
        <w:rPr>
          <w:rFonts w:ascii="Times New Roman"/>
          <w:b w:val="false"/>
          <w:i w:val="false"/>
          <w:color w:val="000000"/>
          <w:sz w:val="28"/>
        </w:rPr>
        <w:t>
      1) көрсетілетін қызметті берушінің кеңсесі;</w:t>
      </w:r>
    </w:p>
    <w:bookmarkEnd w:id="190"/>
    <w:bookmarkStart w:name="z244" w:id="19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191"/>
    <w:bookmarkStart w:name="z245" w:id="192"/>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192"/>
    <w:bookmarkStart w:name="z246" w:id="19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93"/>
    <w:bookmarkStart w:name="z247" w:id="194"/>
    <w:p>
      <w:pPr>
        <w:spacing w:after="0"/>
        <w:ind w:left="0"/>
        <w:jc w:val="both"/>
      </w:pPr>
      <w:r>
        <w:rPr>
          <w:rFonts w:ascii="Times New Roman"/>
          <w:b w:val="false"/>
          <w:i w:val="false"/>
          <w:color w:val="000000"/>
          <w:sz w:val="28"/>
        </w:rPr>
        <w:t xml:space="preserve">
      3. Мемлекеттік қызмет көрсетудің нәтижесі - көрсетілетін қызметті берушіге және (немесе) Мемлекеттік корпорацияға өтініш берген кезде мемлекеттік көрсетілетін қызмет Қазақстан Республикасы Білім және ғылым министрінің 2015 жылғы 13 сәуірдегі № 198 "Отбасы және балалар саласында мемлекеттік көрсетілетін қызметтер стандарттарын бекіту туралы" бұйрығымен (нормативтік құқықтық актілерді мемлекеттік тіркеу Тізілімінде №11184 тіркелген)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194"/>
    <w:bookmarkStart w:name="z248" w:id="195"/>
    <w:p>
      <w:pPr>
        <w:spacing w:after="0"/>
        <w:ind w:left="0"/>
        <w:jc w:val="both"/>
      </w:pPr>
      <w:r>
        <w:rPr>
          <w:rFonts w:ascii="Times New Roman"/>
          <w:b w:val="false"/>
          <w:i w:val="false"/>
          <w:color w:val="000000"/>
          <w:sz w:val="28"/>
        </w:rPr>
        <w:t>
      Мемлекеттік қызмет көрсетудің нәтижесін ұсыну нысаны – қағаз түрінде.</w:t>
      </w:r>
    </w:p>
    <w:bookmarkEnd w:id="195"/>
    <w:bookmarkStart w:name="z249" w:id="196"/>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96"/>
    <w:bookmarkStart w:name="z250" w:id="19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97"/>
    <w:bookmarkStart w:name="z251" w:id="198"/>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98"/>
    <w:bookmarkStart w:name="z252" w:id="199"/>
    <w:p>
      <w:pPr>
        <w:spacing w:after="0"/>
        <w:ind w:left="0"/>
        <w:jc w:val="both"/>
      </w:pPr>
      <w:r>
        <w:rPr>
          <w:rFonts w:ascii="Times New Roman"/>
          <w:b w:val="false"/>
          <w:i w:val="false"/>
          <w:color w:val="000000"/>
          <w:sz w:val="28"/>
        </w:rPr>
        <w:t xml:space="preserve">
      4. Мемлекеттік қызметті көрсету бойынша іс-қимылды бастауға негіздеме Стандарттың </w:t>
      </w:r>
      <w:r>
        <w:rPr>
          <w:rFonts w:ascii="Times New Roman"/>
          <w:b w:val="false"/>
          <w:i w:val="false"/>
          <w:color w:val="000000"/>
          <w:sz w:val="28"/>
        </w:rPr>
        <w:t>2-қосымшасына</w:t>
      </w:r>
      <w:r>
        <w:rPr>
          <w:rFonts w:ascii="Times New Roman"/>
          <w:b w:val="false"/>
          <w:i w:val="false"/>
          <w:color w:val="000000"/>
          <w:sz w:val="28"/>
        </w:rPr>
        <w:t> сәйкес нысан бойынша өтініш болып табылады.</w:t>
      </w:r>
    </w:p>
    <w:bookmarkEnd w:id="199"/>
    <w:bookmarkStart w:name="z253" w:id="20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00"/>
    <w:bookmarkStart w:name="z254" w:id="201"/>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тапсырылған сәттен бастап қабылдауды және тіркеуді жүргізеді және оларды көрсетілетін қызметті берушінің басшысына бұрыштама қоюға жолдайды - 15 (он бес) минут ішінде;</w:t>
      </w:r>
    </w:p>
    <w:bookmarkEnd w:id="201"/>
    <w:bookmarkStart w:name="z255" w:id="202"/>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202"/>
    <w:bookmarkStart w:name="z256" w:id="203"/>
    <w:p>
      <w:pPr>
        <w:spacing w:after="0"/>
        <w:ind w:left="0"/>
        <w:jc w:val="both"/>
      </w:pPr>
      <w:r>
        <w:rPr>
          <w:rFonts w:ascii="Times New Roman"/>
          <w:b w:val="false"/>
          <w:i w:val="false"/>
          <w:color w:val="000000"/>
          <w:sz w:val="28"/>
        </w:rPr>
        <w:t>
      3) көрсетілетін қызметті берушінің жауапты орындаушысы ішінде келіп түскен құжаттарды қарайды, көрсетілетін қызметті алушыға анықтаманы немесе мемлекеттік қызмет көрсетуден бас тарту туралы дәлелді жауап дайындайды - 3 (үш) жұмыс күні;</w:t>
      </w:r>
    </w:p>
    <w:bookmarkEnd w:id="203"/>
    <w:bookmarkStart w:name="z257" w:id="204"/>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 көрсетуден бас тарту туралы дәлелді жауапқа қол қояды және оларды кеңсеге жолдайды - 15 (он бес) минут ішінде;</w:t>
      </w:r>
    </w:p>
    <w:bookmarkEnd w:id="204"/>
    <w:bookmarkStart w:name="z258" w:id="205"/>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немесе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 - 30 (отыз) минут ішінде.</w:t>
      </w:r>
    </w:p>
    <w:bookmarkEnd w:id="205"/>
    <w:bookmarkStart w:name="z259" w:id="206"/>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206"/>
    <w:bookmarkStart w:name="z260" w:id="207"/>
    <w:p>
      <w:pPr>
        <w:spacing w:after="0"/>
        <w:ind w:left="0"/>
        <w:jc w:val="both"/>
      </w:pP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207"/>
    <w:bookmarkStart w:name="z261" w:id="208"/>
    <w:p>
      <w:pPr>
        <w:spacing w:after="0"/>
        <w:ind w:left="0"/>
        <w:jc w:val="both"/>
      </w:pPr>
      <w:r>
        <w:rPr>
          <w:rFonts w:ascii="Times New Roman"/>
          <w:b w:val="false"/>
          <w:i w:val="false"/>
          <w:color w:val="000000"/>
          <w:sz w:val="28"/>
        </w:rPr>
        <w:t>
      2) көрсетілетін қызметті беруші басшысының құжаттарды көрсетілетін қызметті берушінің жауапты орындаушысына жолдауы;</w:t>
      </w:r>
    </w:p>
    <w:bookmarkEnd w:id="208"/>
    <w:bookmarkStart w:name="z262" w:id="209"/>
    <w:p>
      <w:pPr>
        <w:spacing w:after="0"/>
        <w:ind w:left="0"/>
        <w:jc w:val="both"/>
      </w:pPr>
      <w:r>
        <w:rPr>
          <w:rFonts w:ascii="Times New Roman"/>
          <w:b w:val="false"/>
          <w:i w:val="false"/>
          <w:color w:val="000000"/>
          <w:sz w:val="28"/>
        </w:rPr>
        <w:t>
      3) көрсетілетін қызметті берушінің жауапты орындаушысының қызмет нәтижесін әзірлеу және қол қоюға жолдауы;</w:t>
      </w:r>
    </w:p>
    <w:bookmarkEnd w:id="209"/>
    <w:bookmarkStart w:name="z263" w:id="210"/>
    <w:p>
      <w:pPr>
        <w:spacing w:after="0"/>
        <w:ind w:left="0"/>
        <w:jc w:val="both"/>
      </w:pPr>
      <w:r>
        <w:rPr>
          <w:rFonts w:ascii="Times New Roman"/>
          <w:b w:val="false"/>
          <w:i w:val="false"/>
          <w:color w:val="000000"/>
          <w:sz w:val="28"/>
        </w:rPr>
        <w:t>
      4) көрсетілетін қызметті берушінің басшысының көрсетілетін қызмет нәтижесіне қол қоюы;</w:t>
      </w:r>
    </w:p>
    <w:bookmarkEnd w:id="210"/>
    <w:bookmarkStart w:name="z264" w:id="211"/>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 немесе мемлекеттік қызметтердің нәтижесін Мемлекеттік корпорацияға жеткізуді қамтамасыз етуі.</w:t>
      </w:r>
    </w:p>
    <w:bookmarkEnd w:id="211"/>
    <w:bookmarkStart w:name="z265" w:id="21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2"/>
    <w:bookmarkStart w:name="z266" w:id="21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13"/>
    <w:bookmarkStart w:name="z267" w:id="214"/>
    <w:p>
      <w:pPr>
        <w:spacing w:after="0"/>
        <w:ind w:left="0"/>
        <w:jc w:val="both"/>
      </w:pPr>
      <w:r>
        <w:rPr>
          <w:rFonts w:ascii="Times New Roman"/>
          <w:b w:val="false"/>
          <w:i w:val="false"/>
          <w:color w:val="000000"/>
          <w:sz w:val="28"/>
        </w:rPr>
        <w:t>
      1) көрсетілетін қызметті берушінің кеңсе қызметкері;</w:t>
      </w:r>
    </w:p>
    <w:bookmarkEnd w:id="214"/>
    <w:bookmarkStart w:name="z268" w:id="215"/>
    <w:p>
      <w:pPr>
        <w:spacing w:after="0"/>
        <w:ind w:left="0"/>
        <w:jc w:val="both"/>
      </w:pPr>
      <w:r>
        <w:rPr>
          <w:rFonts w:ascii="Times New Roman"/>
          <w:b w:val="false"/>
          <w:i w:val="false"/>
          <w:color w:val="000000"/>
          <w:sz w:val="28"/>
        </w:rPr>
        <w:t>
      2) көрсетілетін қызметті берушінің басшысы;</w:t>
      </w:r>
    </w:p>
    <w:bookmarkEnd w:id="215"/>
    <w:bookmarkStart w:name="z269" w:id="21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16"/>
    <w:bookmarkStart w:name="z270" w:id="217"/>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217"/>
    <w:bookmarkStart w:name="z271" w:id="218"/>
    <w:p>
      <w:pPr>
        <w:spacing w:after="0"/>
        <w:ind w:left="0"/>
        <w:jc w:val="both"/>
      </w:pPr>
      <w:r>
        <w:rPr>
          <w:rFonts w:ascii="Times New Roman"/>
          <w:b w:val="false"/>
          <w:i w:val="false"/>
          <w:color w:val="000000"/>
          <w:sz w:val="28"/>
        </w:rPr>
        <w:t>
      1) көрсетілетін қызметті берушінің кеңсе қызметкері Стандарттың 9-тармағында көрсетілген қажетті құжаттар тапсырылған сәттен бастап қабылдауды және тіркеуді жүргізеді және оларды көрсетілетін қызметті берушінің басшысына бұрыштама қоюға жолдайды - 15 (он бес) минут ішінде;</w:t>
      </w:r>
    </w:p>
    <w:bookmarkEnd w:id="218"/>
    <w:bookmarkStart w:name="z272" w:id="219"/>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219"/>
    <w:bookmarkStart w:name="z273" w:id="220"/>
    <w:p>
      <w:pPr>
        <w:spacing w:after="0"/>
        <w:ind w:left="0"/>
        <w:jc w:val="both"/>
      </w:pPr>
      <w:r>
        <w:rPr>
          <w:rFonts w:ascii="Times New Roman"/>
          <w:b w:val="false"/>
          <w:i w:val="false"/>
          <w:color w:val="000000"/>
          <w:sz w:val="28"/>
        </w:rPr>
        <w:t>
      3) көрсетілетін қызметті берушінің жауапты орындаушысы ішінде келіп түскен құжаттарды қарайды, көрсетілетін қызметті алушыға анықтаманы немесе мемлекеттік қызмет көрсетуден бас тарту туралы дәлелді жауап дайындайды - 3 (үш) жұмыс күні;</w:t>
      </w:r>
    </w:p>
    <w:bookmarkEnd w:id="220"/>
    <w:bookmarkStart w:name="z274" w:id="221"/>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 көрсетуден бас тарту туралы дәлелді жауапқа қол қояды және оларды кеңсеге жолдайды - 15 (он бес) минут ішінде;</w:t>
      </w:r>
    </w:p>
    <w:bookmarkEnd w:id="221"/>
    <w:bookmarkStart w:name="z275" w:id="222"/>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немесе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 - 30 (отыз) минут ішінде.</w:t>
      </w:r>
    </w:p>
    <w:bookmarkEnd w:id="222"/>
    <w:bookmarkStart w:name="z276" w:id="223"/>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іс-қимылдарының реттілігінің толық сипаттамасы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223"/>
    <w:bookmarkStart w:name="z277" w:id="224"/>
    <w:p>
      <w:pPr>
        <w:spacing w:after="0"/>
        <w:ind w:left="0"/>
        <w:jc w:val="left"/>
      </w:pPr>
      <w:r>
        <w:rPr>
          <w:rFonts w:ascii="Times New Roman"/>
          <w:b/>
          <w:i w:val="false"/>
          <w:color w:val="000000"/>
        </w:rPr>
        <w:t xml:space="preserve"> 4."Азаматтарға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24"/>
    <w:bookmarkStart w:name="z278" w:id="225"/>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225"/>
    <w:bookmarkStart w:name="z279" w:id="22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226"/>
    <w:bookmarkStart w:name="z280" w:id="227"/>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227"/>
    <w:bookmarkStart w:name="z281" w:id="228"/>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228"/>
    <w:bookmarkStart w:name="z282" w:id="229"/>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229"/>
    <w:bookmarkStart w:name="z283" w:id="230"/>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230"/>
    <w:bookmarkStart w:name="z284" w:id="231"/>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231"/>
    <w:bookmarkStart w:name="z285" w:id="232"/>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232"/>
    <w:bookmarkStart w:name="z286" w:id="233"/>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233"/>
    <w:bookmarkStart w:name="z287" w:id="234"/>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 сипаттау, оның ұзақтығы:</w:t>
      </w:r>
    </w:p>
    <w:bookmarkEnd w:id="234"/>
    <w:bookmarkStart w:name="z288" w:id="235"/>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235"/>
    <w:bookmarkStart w:name="z289" w:id="236"/>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236"/>
    <w:bookmarkStart w:name="z290" w:id="237"/>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237"/>
    <w:bookmarkStart w:name="z291" w:id="238"/>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238"/>
    <w:bookmarkStart w:name="z292" w:id="239"/>
    <w:p>
      <w:pPr>
        <w:spacing w:after="0"/>
        <w:ind w:left="0"/>
        <w:jc w:val="both"/>
      </w:pPr>
      <w:r>
        <w:rPr>
          <w:rFonts w:ascii="Times New Roman"/>
          <w:b w:val="false"/>
          <w:i w:val="false"/>
          <w:color w:val="000000"/>
          <w:sz w:val="28"/>
        </w:rPr>
        <w:t>
      12.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39"/>
    <w:bookmarkStart w:name="z293" w:id="24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240"/>
    <w:bookmarkStart w:name="z294" w:id="241"/>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241"/>
    <w:bookmarkStart w:name="z295" w:id="242"/>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242"/>
    <w:bookmarkStart w:name="z296" w:id="243"/>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243"/>
    <w:bookmarkStart w:name="z297" w:id="244"/>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244"/>
    <w:bookmarkStart w:name="z298" w:id="245"/>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245"/>
    <w:bookmarkStart w:name="z299" w:id="246"/>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246"/>
    <w:bookmarkStart w:name="z300" w:id="247"/>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247"/>
    <w:bookmarkStart w:name="z301" w:id="248"/>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bookmarkEnd w:id="248"/>
    <w:bookmarkStart w:name="z302" w:id="249"/>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249"/>
    <w:bookmarkStart w:name="z303" w:id="250"/>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250"/>
    <w:bookmarkStart w:name="z304" w:id="251"/>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3-қосымшасына сәйкес диаграммада көрсетілген.</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1 – қосымша</w:t>
            </w:r>
          </w:p>
        </w:tc>
      </w:tr>
    </w:tbl>
    <w:bookmarkStart w:name="z306" w:id="252"/>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w:t>
      </w:r>
    </w:p>
    <w:bookmarkEnd w:id="252"/>
    <w:p>
      <w:pPr>
        <w:spacing w:after="0"/>
        <w:ind w:left="0"/>
        <w:jc w:val="left"/>
      </w:pP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мекендерде тұратын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беру ұйымдарына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кейін үйлеріне тегін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тасымалдауды ұсыну"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314" w:id="253"/>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253"/>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770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770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152 қаулысына 5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321" w:id="254"/>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254"/>
    <w:bookmarkStart w:name="z322" w:id="255"/>
    <w:p>
      <w:pPr>
        <w:spacing w:after="0"/>
        <w:ind w:left="0"/>
        <w:jc w:val="left"/>
      </w:pPr>
      <w:r>
        <w:rPr>
          <w:rFonts w:ascii="Times New Roman"/>
          <w:b/>
          <w:i w:val="false"/>
          <w:color w:val="000000"/>
        </w:rPr>
        <w:t xml:space="preserve"> 1. Жалпы ережелер</w:t>
      </w:r>
    </w:p>
    <w:bookmarkEnd w:id="255"/>
    <w:bookmarkStart w:name="z323" w:id="256"/>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қызметті (бұдан әрі мемлекеттік көрсетілетін қызмет) қалалық, аудандық білім бөлімдерімен (бұдан әрі – көрсетілетін қызметті беруші) көрсетіледі.</w:t>
      </w:r>
    </w:p>
    <w:bookmarkEnd w:id="256"/>
    <w:bookmarkStart w:name="z324" w:id="257"/>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257"/>
    <w:bookmarkStart w:name="z325" w:id="258"/>
    <w:p>
      <w:pPr>
        <w:spacing w:after="0"/>
        <w:ind w:left="0"/>
        <w:jc w:val="both"/>
      </w:pPr>
      <w:r>
        <w:rPr>
          <w:rFonts w:ascii="Times New Roman"/>
          <w:b w:val="false"/>
          <w:i w:val="false"/>
          <w:color w:val="000000"/>
          <w:sz w:val="28"/>
        </w:rPr>
        <w:t>
      1) көрсетілетін қызметті берушінің кеңсесі;</w:t>
      </w:r>
    </w:p>
    <w:bookmarkEnd w:id="258"/>
    <w:bookmarkStart w:name="z326" w:id="25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59"/>
    <w:bookmarkStart w:name="z327" w:id="26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60"/>
    <w:bookmarkStart w:name="z328" w:id="261"/>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w:t>
      </w:r>
      <w:r>
        <w:rPr>
          <w:rFonts w:ascii="Times New Roman"/>
          <w:b w:val="false"/>
          <w:i w:val="false"/>
          <w:color w:val="000000"/>
          <w:sz w:val="28"/>
        </w:rPr>
        <w:t>стандарттың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61"/>
    <w:bookmarkStart w:name="z329" w:id="262"/>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w:t>
      </w:r>
    </w:p>
    <w:bookmarkEnd w:id="262"/>
    <w:bookmarkStart w:name="z330" w:id="263"/>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адамының қолы және мөрмен расталады.</w:t>
      </w:r>
    </w:p>
    <w:bookmarkEnd w:id="263"/>
    <w:bookmarkStart w:name="z331" w:id="264"/>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264"/>
    <w:bookmarkStart w:name="z332" w:id="26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65"/>
    <w:bookmarkStart w:name="z333" w:id="266"/>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266"/>
    <w:bookmarkStart w:name="z334" w:id="267"/>
    <w:p>
      <w:pPr>
        <w:spacing w:after="0"/>
        <w:ind w:left="0"/>
        <w:jc w:val="both"/>
      </w:pPr>
      <w:r>
        <w:rPr>
          <w:rFonts w:ascii="Times New Roman"/>
          <w:b w:val="false"/>
          <w:i w:val="false"/>
          <w:color w:val="000000"/>
          <w:sz w:val="28"/>
        </w:rPr>
        <w:t xml:space="preserve">
      көрсетілетін қызметті берушіге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bookmarkEnd w:id="267"/>
    <w:bookmarkStart w:name="z335" w:id="268"/>
    <w:p>
      <w:pPr>
        <w:spacing w:after="0"/>
        <w:ind w:left="0"/>
        <w:jc w:val="both"/>
      </w:pPr>
      <w:r>
        <w:rPr>
          <w:rFonts w:ascii="Times New Roman"/>
          <w:b w:val="false"/>
          <w:i w:val="false"/>
          <w:color w:val="000000"/>
          <w:sz w:val="28"/>
        </w:rPr>
        <w:t>
      портал арқылы өтініш берген кезде электрондық сұрау болып табылады.</w:t>
      </w:r>
    </w:p>
    <w:bookmarkEnd w:id="268"/>
    <w:bookmarkStart w:name="z336" w:id="26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69"/>
    <w:bookmarkStart w:name="z337" w:id="270"/>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тапсырылған сәттен бастап қабылдауды, тіркеуді жүзеге асырады және оларды көрсетілетін қызметті берушінің басшысына бұрыштама қоюға жолдайды - 15 (он бес) минут ішінде;</w:t>
      </w:r>
    </w:p>
    <w:bookmarkEnd w:id="270"/>
    <w:bookmarkStart w:name="z338" w:id="271"/>
    <w:p>
      <w:pPr>
        <w:spacing w:after="0"/>
        <w:ind w:left="0"/>
        <w:jc w:val="both"/>
      </w:pPr>
      <w:r>
        <w:rPr>
          <w:rFonts w:ascii="Times New Roman"/>
          <w:b w:val="false"/>
          <w:i w:val="false"/>
          <w:color w:val="000000"/>
          <w:sz w:val="28"/>
        </w:rPr>
        <w:t>
      2) көрсетілетін қызметті берушінің басшысы келіп түскен құжаттармен танысады және құжаттарды көрсетілетін қызметті берушінің жауапты орындаушысына жолдайды - 1 (бір) жұмыс күні ішінде;</w:t>
      </w:r>
    </w:p>
    <w:bookmarkEnd w:id="271"/>
    <w:bookmarkStart w:name="z339" w:id="272"/>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Стандарттың 9-тармағына сәйкестігін тексереді, нәтижесі бойынша анықтама немесе бас тарту туралы дәлелді жауапты дайындайды және көрсетілетін қызметті берушінің басшысына қол қоюға жолдайды - 3 (үш) жұмыс күні ішінде;</w:t>
      </w:r>
    </w:p>
    <w:bookmarkEnd w:id="272"/>
    <w:bookmarkStart w:name="z340" w:id="273"/>
    <w:p>
      <w:pPr>
        <w:spacing w:after="0"/>
        <w:ind w:left="0"/>
        <w:jc w:val="both"/>
      </w:pPr>
      <w:r>
        <w:rPr>
          <w:rFonts w:ascii="Times New Roman"/>
          <w:b w:val="false"/>
          <w:i w:val="false"/>
          <w:color w:val="000000"/>
          <w:sz w:val="28"/>
        </w:rPr>
        <w:t>
      4) көрсетілетін қызметті беруші басшысы анықтамаға немесе бас тарту туралы дәлелді жауапқа қол қояды және кеңсеге жолдайды - 1 (бір) жұмыс күні ішінде;</w:t>
      </w:r>
    </w:p>
    <w:bookmarkEnd w:id="273"/>
    <w:bookmarkStart w:name="z341" w:id="274"/>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- 30 (отыз) минут ішінде.</w:t>
      </w:r>
    </w:p>
    <w:bookmarkEnd w:id="274"/>
    <w:bookmarkStart w:name="z342" w:id="275"/>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275"/>
    <w:bookmarkStart w:name="z343" w:id="276"/>
    <w:p>
      <w:pPr>
        <w:spacing w:after="0"/>
        <w:ind w:left="0"/>
        <w:jc w:val="both"/>
      </w:pP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276"/>
    <w:bookmarkStart w:name="z344" w:id="277"/>
    <w:p>
      <w:pPr>
        <w:spacing w:after="0"/>
        <w:ind w:left="0"/>
        <w:jc w:val="both"/>
      </w:pPr>
      <w:r>
        <w:rPr>
          <w:rFonts w:ascii="Times New Roman"/>
          <w:b w:val="false"/>
          <w:i w:val="false"/>
          <w:color w:val="000000"/>
          <w:sz w:val="28"/>
        </w:rPr>
        <w:t>
      2) көрсетілетін қызметті беруші басшысының құжаттарды көрсетілетін қызметті берушінің жауапты орындаушысына жолдауы;</w:t>
      </w:r>
    </w:p>
    <w:bookmarkEnd w:id="277"/>
    <w:bookmarkStart w:name="z345" w:id="278"/>
    <w:p>
      <w:pPr>
        <w:spacing w:after="0"/>
        <w:ind w:left="0"/>
        <w:jc w:val="both"/>
      </w:pPr>
      <w:r>
        <w:rPr>
          <w:rFonts w:ascii="Times New Roman"/>
          <w:b w:val="false"/>
          <w:i w:val="false"/>
          <w:color w:val="000000"/>
          <w:sz w:val="28"/>
        </w:rPr>
        <w:t>
      3) көрсетілетін қызметті берушінің жауапты орындаушысының анықтаманы немесе бас тарту туралы дәлелді жауапты әзірлеуі;</w:t>
      </w:r>
    </w:p>
    <w:bookmarkEnd w:id="278"/>
    <w:bookmarkStart w:name="z346" w:id="279"/>
    <w:p>
      <w:pPr>
        <w:spacing w:after="0"/>
        <w:ind w:left="0"/>
        <w:jc w:val="both"/>
      </w:pPr>
      <w:r>
        <w:rPr>
          <w:rFonts w:ascii="Times New Roman"/>
          <w:b w:val="false"/>
          <w:i w:val="false"/>
          <w:color w:val="000000"/>
          <w:sz w:val="28"/>
        </w:rPr>
        <w:t>
      4) көрсетілетін қызметті берушінің басшысының көрсетілетін қызмет нәтижесіне немесе бас тарту туралы дәлелді жауапқа қол қоюы;</w:t>
      </w:r>
    </w:p>
    <w:bookmarkEnd w:id="279"/>
    <w:bookmarkStart w:name="z347" w:id="280"/>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280"/>
    <w:bookmarkStart w:name="z348" w:id="28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81"/>
    <w:bookmarkStart w:name="z349" w:id="28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82"/>
    <w:bookmarkStart w:name="z350" w:id="283"/>
    <w:p>
      <w:pPr>
        <w:spacing w:after="0"/>
        <w:ind w:left="0"/>
        <w:jc w:val="both"/>
      </w:pPr>
      <w:r>
        <w:rPr>
          <w:rFonts w:ascii="Times New Roman"/>
          <w:b w:val="false"/>
          <w:i w:val="false"/>
          <w:color w:val="000000"/>
          <w:sz w:val="28"/>
        </w:rPr>
        <w:t>
       1) көрсетілетін қызметті берушінің кеңсе қызметкері;</w:t>
      </w:r>
    </w:p>
    <w:bookmarkEnd w:id="283"/>
    <w:bookmarkStart w:name="z351" w:id="284"/>
    <w:p>
      <w:pPr>
        <w:spacing w:after="0"/>
        <w:ind w:left="0"/>
        <w:jc w:val="both"/>
      </w:pPr>
      <w:r>
        <w:rPr>
          <w:rFonts w:ascii="Times New Roman"/>
          <w:b w:val="false"/>
          <w:i w:val="false"/>
          <w:color w:val="000000"/>
          <w:sz w:val="28"/>
        </w:rPr>
        <w:t>
       2) көрсетілетін қызметті берушінің басшысы;</w:t>
      </w:r>
    </w:p>
    <w:bookmarkEnd w:id="284"/>
    <w:bookmarkStart w:name="z352" w:id="28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85"/>
    <w:bookmarkStart w:name="z353" w:id="286"/>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286"/>
    <w:bookmarkStart w:name="z354" w:id="287"/>
    <w:p>
      <w:pPr>
        <w:spacing w:after="0"/>
        <w:ind w:left="0"/>
        <w:jc w:val="both"/>
      </w:pPr>
      <w:r>
        <w:rPr>
          <w:rFonts w:ascii="Times New Roman"/>
          <w:b w:val="false"/>
          <w:i w:val="false"/>
          <w:color w:val="000000"/>
          <w:sz w:val="28"/>
        </w:rPr>
        <w:t>
      1) көрсетілетін қызметті берушінің кеңсе қызметкері Стандарттың 9-тармағында көрсетілген қажетті құжаттар тапсырылған сәттен бастап қабылдауды, тіркеуді жүзеге асырады және оларды көрсетілетін қызметті берушінің басшысына бұрыштама қоюға жолдайды - 15 (он бес) минут ішінде;</w:t>
      </w:r>
    </w:p>
    <w:bookmarkEnd w:id="287"/>
    <w:bookmarkStart w:name="z355" w:id="288"/>
    <w:p>
      <w:pPr>
        <w:spacing w:after="0"/>
        <w:ind w:left="0"/>
        <w:jc w:val="both"/>
      </w:pPr>
      <w:r>
        <w:rPr>
          <w:rFonts w:ascii="Times New Roman"/>
          <w:b w:val="false"/>
          <w:i w:val="false"/>
          <w:color w:val="000000"/>
          <w:sz w:val="28"/>
        </w:rPr>
        <w:t>
      2) көрсетілетін қызметті берушінің басшысы келіп түскен құжаттармен танысады және құжаттарды көрсетілетін қызметті берушінің жауапты орындаушысына жолдайды - 1 (бір) жұмыс күні ішінде;</w:t>
      </w:r>
    </w:p>
    <w:bookmarkEnd w:id="288"/>
    <w:bookmarkStart w:name="z356" w:id="289"/>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Стандарттың 9-тармағына сәйкестігін тексереді, нәтижесі бойынша анықтама немесе бас тарту туралы дәлелді жауапты дайындайды және көрсетілетін қызметті берушінің басшысына қол қоюға жолдайды - 3 (үш) жұмыс күні ішінде;</w:t>
      </w:r>
    </w:p>
    <w:bookmarkEnd w:id="289"/>
    <w:bookmarkStart w:name="z357" w:id="290"/>
    <w:p>
      <w:pPr>
        <w:spacing w:after="0"/>
        <w:ind w:left="0"/>
        <w:jc w:val="both"/>
      </w:pPr>
      <w:r>
        <w:rPr>
          <w:rFonts w:ascii="Times New Roman"/>
          <w:b w:val="false"/>
          <w:i w:val="false"/>
          <w:color w:val="000000"/>
          <w:sz w:val="28"/>
        </w:rPr>
        <w:t>
      4) көрсетілетін қызметті беруші басшысы анықтамаға немесе бас тарту туралы дәлелді жауапқа қол қояды және кеңсеге жолдайды - 1 (бір) жұмыс күні ішінде;</w:t>
      </w:r>
    </w:p>
    <w:bookmarkEnd w:id="290"/>
    <w:bookmarkStart w:name="z358" w:id="291"/>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- 30 (отыз) минут ішінде.</w:t>
      </w:r>
    </w:p>
    <w:bookmarkEnd w:id="291"/>
    <w:bookmarkStart w:name="z359" w:id="292"/>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регламентінің (бұдан әрі – Регламент) 1-қосымшасына сәйкес мемлекеттік қызмет көрсетудің бизнес-процестерінің анықтамалығында көрсетіледі.</w:t>
      </w:r>
    </w:p>
    <w:bookmarkEnd w:id="292"/>
    <w:bookmarkStart w:name="z360" w:id="29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293"/>
    <w:bookmarkStart w:name="z361" w:id="294"/>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94"/>
    <w:bookmarkStart w:name="z362" w:id="29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295"/>
    <w:bookmarkStart w:name="z363" w:id="296"/>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296"/>
    <w:bookmarkStart w:name="z364" w:id="297"/>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297"/>
    <w:bookmarkStart w:name="z365" w:id="298"/>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bookmarkEnd w:id="298"/>
    <w:bookmarkStart w:name="z366" w:id="299"/>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299"/>
    <w:bookmarkStart w:name="z367" w:id="300"/>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300"/>
    <w:bookmarkStart w:name="z368" w:id="301"/>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301"/>
    <w:bookmarkStart w:name="z369" w:id="302"/>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302"/>
    <w:bookmarkStart w:name="z370" w:id="303"/>
    <w:p>
      <w:pPr>
        <w:spacing w:after="0"/>
        <w:ind w:left="0"/>
        <w:jc w:val="both"/>
      </w:pPr>
      <w:r>
        <w:rPr>
          <w:rFonts w:ascii="Times New Roman"/>
          <w:b w:val="false"/>
          <w:i w:val="false"/>
          <w:color w:val="000000"/>
          <w:sz w:val="28"/>
        </w:rPr>
        <w:t>
      9) 3-шарт - көрсетілетін қызметті беруші мемлекеттік қызметті көрсетуге негіздеме болатын Стандарттың 9-тармағында көрсетілген көрсетілетін алушының жалғаған құжаттарының сәйкестігін тексереді;</w:t>
      </w:r>
    </w:p>
    <w:bookmarkEnd w:id="303"/>
    <w:bookmarkStart w:name="z371" w:id="304"/>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304"/>
    <w:bookmarkStart w:name="z372" w:id="305"/>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305"/>
    <w:bookmarkStart w:name="z373" w:id="306"/>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Регламенттің 2- қосымшасына сәйкес диаграммада көрсетіледі.</w:t>
      </w:r>
    </w:p>
    <w:bookmarkEnd w:id="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регламентіне 1- қосымша</w:t>
            </w:r>
          </w:p>
        </w:tc>
      </w:tr>
    </w:tbl>
    <w:bookmarkStart w:name="z375" w:id="307"/>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қызметін көрсетудің бизнес-процестерінің анықтамалығы</w:t>
      </w:r>
    </w:p>
    <w:bookmarkEnd w:id="307"/>
    <w:p>
      <w:pPr>
        <w:spacing w:after="0"/>
        <w:ind w:left="0"/>
        <w:jc w:val="left"/>
      </w:pPr>
      <w:r>
        <w:br/>
      </w:r>
    </w:p>
    <w:p>
      <w:pPr>
        <w:spacing w:after="0"/>
        <w:ind w:left="0"/>
        <w:jc w:val="both"/>
      </w:pPr>
      <w:r>
        <w:drawing>
          <wp:inline distT="0" distB="0" distL="0" distR="0">
            <wp:extent cx="76581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581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мектептердегі білім алушылар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тәрбиеленушілердің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санаттарына тегін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жеңілдікпен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тамақтандыруды ұсыну"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384" w:id="308"/>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308"/>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373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3373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152 қаулысына 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391" w:id="309"/>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 - бағуға жәрдемақы төлеуді тағайындау" мемлекеттік көрсетілетін қызмет регламенті</w:t>
      </w:r>
    </w:p>
    <w:bookmarkEnd w:id="309"/>
    <w:bookmarkStart w:name="z392" w:id="310"/>
    <w:p>
      <w:pPr>
        <w:spacing w:after="0"/>
        <w:ind w:left="0"/>
        <w:jc w:val="left"/>
      </w:pPr>
      <w:r>
        <w:rPr>
          <w:rFonts w:ascii="Times New Roman"/>
          <w:b/>
          <w:i w:val="false"/>
          <w:color w:val="000000"/>
        </w:rPr>
        <w:t xml:space="preserve"> 1. Жалпы ережелер</w:t>
      </w:r>
    </w:p>
    <w:bookmarkEnd w:id="310"/>
    <w:bookmarkStart w:name="z393" w:id="311"/>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311"/>
    <w:bookmarkStart w:name="z394" w:id="312"/>
    <w:p>
      <w:pPr>
        <w:spacing w:after="0"/>
        <w:ind w:left="0"/>
        <w:jc w:val="both"/>
      </w:pPr>
      <w:r>
        <w:rPr>
          <w:rFonts w:ascii="Times New Roman"/>
          <w:b w:val="false"/>
          <w:i w:val="false"/>
          <w:color w:val="000000"/>
          <w:sz w:val="28"/>
        </w:rPr>
        <w:t>
      Мемлекеттік көрсетілетін қызмет негізінде өтінішті қабылдау және мемлекеттік қызмет көрсетудің нәтижесін беру:</w:t>
      </w:r>
    </w:p>
    <w:bookmarkEnd w:id="312"/>
    <w:bookmarkStart w:name="z395" w:id="313"/>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313"/>
    <w:bookmarkStart w:name="z396" w:id="31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14"/>
    <w:bookmarkStart w:name="z397" w:id="315"/>
    <w:p>
      <w:pPr>
        <w:spacing w:after="0"/>
        <w:ind w:left="0"/>
        <w:jc w:val="left"/>
      </w:pPr>
      <w:r>
        <w:rPr>
          <w:rFonts w:ascii="Times New Roman"/>
          <w:b/>
          <w:i w:val="false"/>
          <w:color w:val="000000"/>
        </w:rPr>
        <w:t xml:space="preserve"> 2. Мемлекеттік қызмет көрсету нысаны: электрондық (ішінара автоматтандырылған) және (немесе) қағаз түрінде.</w:t>
      </w:r>
    </w:p>
    <w:bookmarkEnd w:id="315"/>
    <w:bookmarkStart w:name="z398" w:id="316"/>
    <w:p>
      <w:pPr>
        <w:spacing w:after="0"/>
        <w:ind w:left="0"/>
        <w:jc w:val="both"/>
      </w:pPr>
      <w:r>
        <w:rPr>
          <w:rFonts w:ascii="Times New Roman"/>
          <w:b w:val="false"/>
          <w:i w:val="false"/>
          <w:color w:val="000000"/>
          <w:sz w:val="28"/>
        </w:rPr>
        <w:t xml:space="preserve">
      2. Мемлекеттік қызмет көрсетудің нәтижесі - осы мемлекеттік көрсетілетін қызмет стандартына 1-қосымшаға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осы мемлекеттік қызмет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16"/>
    <w:bookmarkStart w:name="z399" w:id="317"/>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317"/>
    <w:bookmarkStart w:name="z400" w:id="318"/>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18"/>
    <w:bookmarkStart w:name="z401" w:id="31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19"/>
    <w:bookmarkStart w:name="z402" w:id="320"/>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20"/>
    <w:bookmarkStart w:name="z403" w:id="32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321"/>
    <w:bookmarkStart w:name="z404" w:id="322"/>
    <w:p>
      <w:pPr>
        <w:spacing w:after="0"/>
        <w:ind w:left="0"/>
        <w:jc w:val="both"/>
      </w:pPr>
      <w:r>
        <w:rPr>
          <w:rFonts w:ascii="Times New Roman"/>
          <w:b w:val="false"/>
          <w:i w:val="false"/>
          <w:color w:val="000000"/>
          <w:sz w:val="28"/>
        </w:rPr>
        <w:t xml:space="preserve">
      Мемлекеттік корпорацияға жүгінген кезде: Стандарттың </w:t>
      </w:r>
      <w:r>
        <w:rPr>
          <w:rFonts w:ascii="Times New Roman"/>
          <w:b w:val="false"/>
          <w:i w:val="false"/>
          <w:color w:val="000000"/>
          <w:sz w:val="28"/>
        </w:rPr>
        <w:t xml:space="preserve">2-қосымшасына </w:t>
      </w:r>
      <w:r>
        <w:rPr>
          <w:rFonts w:ascii="Times New Roman"/>
          <w:b w:val="false"/>
          <w:i w:val="false"/>
          <w:color w:val="000000"/>
          <w:sz w:val="28"/>
        </w:rPr>
        <w:t xml:space="preserve"> сәйкес нысан бойынша қамқоршының немесе қорғаншының жәрдемақы тағайындау үшін өтініші;</w:t>
      </w:r>
    </w:p>
    <w:bookmarkEnd w:id="322"/>
    <w:bookmarkStart w:name="z405" w:id="323"/>
    <w:p>
      <w:pPr>
        <w:spacing w:after="0"/>
        <w:ind w:left="0"/>
        <w:jc w:val="both"/>
      </w:pPr>
      <w:r>
        <w:rPr>
          <w:rFonts w:ascii="Times New Roman"/>
          <w:b w:val="false"/>
          <w:i w:val="false"/>
          <w:color w:val="000000"/>
          <w:sz w:val="28"/>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323"/>
    <w:bookmarkStart w:name="z406" w:id="32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24"/>
    <w:bookmarkStart w:name="z407" w:id="325"/>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 ;</w:t>
      </w:r>
    </w:p>
    <w:bookmarkEnd w:id="325"/>
    <w:bookmarkStart w:name="z408" w:id="326"/>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- 5 (бес) минут ішінде;</w:t>
      </w:r>
    </w:p>
    <w:bookmarkEnd w:id="326"/>
    <w:bookmarkStart w:name="z409" w:id="327"/>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шешімді не бас тарту туралы дәлелді жауапты дайындайды - 1 (бір) жұмыс күні ішінде;</w:t>
      </w:r>
    </w:p>
    <w:bookmarkEnd w:id="327"/>
    <w:bookmarkStart w:name="z410" w:id="328"/>
    <w:p>
      <w:pPr>
        <w:spacing w:after="0"/>
        <w:ind w:left="0"/>
        <w:jc w:val="both"/>
      </w:pPr>
      <w:r>
        <w:rPr>
          <w:rFonts w:ascii="Times New Roman"/>
          <w:b w:val="false"/>
          <w:i w:val="false"/>
          <w:color w:val="000000"/>
          <w:sz w:val="28"/>
        </w:rPr>
        <w:t>
      4) көрсетілетін қызметті берушінің басшысы шешімге не бас тарту туралы дәлелді жауапқа қол қояды - 5 (бес) минут ішінде;</w:t>
      </w:r>
    </w:p>
    <w:bookmarkEnd w:id="328"/>
    <w:bookmarkStart w:name="z411" w:id="329"/>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жеткізуді қамтамасыз етеді не портал арқылы "жеке кабинетіне" жолдайды - 5 (бес) минут ішінде.</w:t>
      </w:r>
    </w:p>
    <w:bookmarkEnd w:id="329"/>
    <w:bookmarkStart w:name="z412" w:id="330"/>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330"/>
    <w:bookmarkStart w:name="z413" w:id="331"/>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331"/>
    <w:bookmarkStart w:name="z414" w:id="332"/>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332"/>
    <w:bookmarkStart w:name="z415" w:id="333"/>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333"/>
    <w:bookmarkStart w:name="z416" w:id="334"/>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334"/>
    <w:bookmarkStart w:name="z417" w:id="335"/>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335"/>
    <w:bookmarkStart w:name="z418" w:id="33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36"/>
    <w:bookmarkStart w:name="z419" w:id="33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37"/>
    <w:bookmarkStart w:name="z420" w:id="338"/>
    <w:p>
      <w:pPr>
        <w:spacing w:after="0"/>
        <w:ind w:left="0"/>
        <w:jc w:val="both"/>
      </w:pPr>
      <w:r>
        <w:rPr>
          <w:rFonts w:ascii="Times New Roman"/>
          <w:b w:val="false"/>
          <w:i w:val="false"/>
          <w:color w:val="000000"/>
          <w:sz w:val="28"/>
        </w:rPr>
        <w:t>
      1) көрсетілетін қызметті берушінің кеңсе қызметкері;</w:t>
      </w:r>
    </w:p>
    <w:bookmarkEnd w:id="338"/>
    <w:bookmarkStart w:name="z421" w:id="339"/>
    <w:p>
      <w:pPr>
        <w:spacing w:after="0"/>
        <w:ind w:left="0"/>
        <w:jc w:val="both"/>
      </w:pPr>
      <w:r>
        <w:rPr>
          <w:rFonts w:ascii="Times New Roman"/>
          <w:b w:val="false"/>
          <w:i w:val="false"/>
          <w:color w:val="000000"/>
          <w:sz w:val="28"/>
        </w:rPr>
        <w:t>
      2) көрсетілетін қызметті берушінің басшысы;</w:t>
      </w:r>
    </w:p>
    <w:bookmarkEnd w:id="339"/>
    <w:bookmarkStart w:name="z422" w:id="34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40"/>
    <w:bookmarkStart w:name="z423" w:id="341"/>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341"/>
    <w:bookmarkStart w:name="z424" w:id="342"/>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 ;</w:t>
      </w:r>
    </w:p>
    <w:bookmarkEnd w:id="342"/>
    <w:bookmarkStart w:name="z425" w:id="343"/>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- 5 (бес) минут ішінде;</w:t>
      </w:r>
    </w:p>
    <w:bookmarkEnd w:id="343"/>
    <w:bookmarkStart w:name="z426" w:id="344"/>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шешімді не бас тарту туралы дәлелді жауапты дайындайды - 1 (бір) жұмыс күні ішінде;</w:t>
      </w:r>
    </w:p>
    <w:bookmarkEnd w:id="344"/>
    <w:bookmarkStart w:name="z427" w:id="345"/>
    <w:p>
      <w:pPr>
        <w:spacing w:after="0"/>
        <w:ind w:left="0"/>
        <w:jc w:val="both"/>
      </w:pPr>
      <w:r>
        <w:rPr>
          <w:rFonts w:ascii="Times New Roman"/>
          <w:b w:val="false"/>
          <w:i w:val="false"/>
          <w:color w:val="000000"/>
          <w:sz w:val="28"/>
        </w:rPr>
        <w:t>
      4) көрсетілетін қызметті берушінің басшысы шешімге не бас тарту туралы дәлелді жауапқа қол қояды - 5 (бес) минут ішінде;</w:t>
      </w:r>
    </w:p>
    <w:bookmarkEnd w:id="345"/>
    <w:bookmarkStart w:name="z428" w:id="346"/>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жеткізуді қамтамасыз етеді не портал арқылы "жеке кабинетіне" жолдайды - 5 (бес) минут ішінде.</w:t>
      </w:r>
    </w:p>
    <w:bookmarkEnd w:id="346"/>
    <w:bookmarkStart w:name="z429" w:id="347"/>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347"/>
    <w:bookmarkStart w:name="z430" w:id="348"/>
    <w:p>
      <w:pPr>
        <w:spacing w:after="0"/>
        <w:ind w:left="0"/>
        <w:jc w:val="left"/>
      </w:pPr>
      <w:r>
        <w:rPr>
          <w:rFonts w:ascii="Times New Roman"/>
          <w:b/>
          <w:i w:val="false"/>
          <w:color w:val="000000"/>
        </w:rPr>
        <w:t xml:space="preserve"> 4."Азаматтарға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8"/>
    <w:bookmarkStart w:name="z431" w:id="349"/>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349"/>
    <w:bookmarkStart w:name="z432" w:id="35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350"/>
    <w:bookmarkStart w:name="z433" w:id="351"/>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351"/>
    <w:bookmarkStart w:name="z434" w:id="352"/>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352"/>
    <w:bookmarkStart w:name="z435" w:id="353"/>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353"/>
    <w:bookmarkStart w:name="z436" w:id="354"/>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354"/>
    <w:bookmarkStart w:name="z437" w:id="355"/>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355"/>
    <w:bookmarkStart w:name="z438" w:id="356"/>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356"/>
    <w:bookmarkStart w:name="z439" w:id="357"/>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357"/>
    <w:bookmarkStart w:name="z440" w:id="358"/>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 сипаттау, оның ұзақтығы:</w:t>
      </w:r>
    </w:p>
    <w:bookmarkEnd w:id="358"/>
    <w:bookmarkStart w:name="z441" w:id="359"/>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359"/>
    <w:bookmarkStart w:name="z442" w:id="360"/>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360"/>
    <w:bookmarkStart w:name="z443" w:id="361"/>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361"/>
    <w:bookmarkStart w:name="z444" w:id="362"/>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362"/>
    <w:bookmarkStart w:name="z445" w:id="363"/>
    <w:p>
      <w:pPr>
        <w:spacing w:after="0"/>
        <w:ind w:left="0"/>
        <w:jc w:val="both"/>
      </w:pPr>
      <w:r>
        <w:rPr>
          <w:rFonts w:ascii="Times New Roman"/>
          <w:b w:val="false"/>
          <w:i w:val="false"/>
          <w:color w:val="000000"/>
          <w:sz w:val="28"/>
        </w:rPr>
        <w:t>
      12.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363"/>
    <w:bookmarkStart w:name="z446" w:id="36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364"/>
    <w:bookmarkStart w:name="z447" w:id="365"/>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365"/>
    <w:bookmarkStart w:name="z448" w:id="366"/>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366"/>
    <w:bookmarkStart w:name="z449" w:id="367"/>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367"/>
    <w:bookmarkStart w:name="z450" w:id="368"/>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368"/>
    <w:bookmarkStart w:name="z451" w:id="369"/>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369"/>
    <w:bookmarkStart w:name="z452" w:id="370"/>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370"/>
    <w:bookmarkStart w:name="z453" w:id="371"/>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371"/>
    <w:bookmarkStart w:name="z454" w:id="372"/>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bookmarkEnd w:id="372"/>
    <w:bookmarkStart w:name="z455" w:id="373"/>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373"/>
    <w:bookmarkStart w:name="z456" w:id="374"/>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374"/>
    <w:bookmarkStart w:name="z457" w:id="375"/>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3-қосымшасына сәйкес диаграммада көрсетілген.</w:t>
      </w:r>
    </w:p>
    <w:bookmarkEnd w:id="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 және ата-анасының қамқорлығынсыз. "Қамқоршыларға немесе қорғаншыларға жетім баланы (жетім балаларды) және ата-анасының қамқорлығынсыз қалған баланы (балаларды) асырап- бағуға жәрдемақы төлеуді тағайындау" мемлекеттік көрсетілетін қызмет регламентіне 1-қосымша</w:t>
            </w:r>
          </w:p>
        </w:tc>
      </w:tr>
    </w:tbl>
    <w:bookmarkStart w:name="z459" w:id="376"/>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қызметін көрсетудің бизнес-процестерінің анықтамалығы</w:t>
      </w:r>
    </w:p>
    <w:bookmarkEnd w:id="376"/>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қорғаншыларға жетім баланы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балаларды)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асырап-бағуға жәрдемақы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469" w:id="377"/>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377"/>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қорғаншыларға жетім баланы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балаларды)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қалған баланы (балаларды) асырап-бағуға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жәрдемақы 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3-қосымша</w:t>
            </w:r>
          </w:p>
        </w:tc>
      </w:tr>
    </w:tbl>
    <w:bookmarkStart w:name="z478" w:id="378"/>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378"/>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516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516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152 қаулысына 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485" w:id="379"/>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379"/>
    <w:bookmarkStart w:name="z486" w:id="380"/>
    <w:p>
      <w:pPr>
        <w:spacing w:after="0"/>
        <w:ind w:left="0"/>
        <w:jc w:val="left"/>
      </w:pPr>
      <w:r>
        <w:rPr>
          <w:rFonts w:ascii="Times New Roman"/>
          <w:b/>
          <w:i w:val="false"/>
          <w:color w:val="000000"/>
        </w:rPr>
        <w:t xml:space="preserve"> 1. Жалпы ережелер</w:t>
      </w:r>
    </w:p>
    <w:bookmarkEnd w:id="380"/>
    <w:bookmarkStart w:name="z487" w:id="381"/>
    <w:p>
      <w:pPr>
        <w:spacing w:after="0"/>
        <w:ind w:left="0"/>
        <w:jc w:val="both"/>
      </w:pPr>
      <w:r>
        <w:rPr>
          <w:rFonts w:ascii="Times New Roman"/>
          <w:b w:val="false"/>
          <w:i w:val="false"/>
          <w:color w:val="000000"/>
          <w:sz w:val="28"/>
        </w:rPr>
        <w:t>
      1.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қызметті (бұдан әрі – мемлекеттік көрсетілетін қызмет) қалалық, аудандық білім бөлімдерімен (бұдан әрі – көрсетілетін қызметті беруші) көрсетеді.</w:t>
      </w:r>
    </w:p>
    <w:bookmarkEnd w:id="381"/>
    <w:bookmarkStart w:name="z488" w:id="382"/>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382"/>
    <w:bookmarkStart w:name="z489" w:id="38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w:t>
      </w:r>
    </w:p>
    <w:bookmarkEnd w:id="383"/>
    <w:bookmarkStart w:name="z490" w:id="384"/>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 қаражатын тағайындау туралы шешім мемлекеттік қызметті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84"/>
    <w:bookmarkStart w:name="z491" w:id="385"/>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End w:id="385"/>
    <w:bookmarkStart w:name="z492" w:id="386"/>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w:t>
      </w:r>
    </w:p>
    <w:bookmarkEnd w:id="386"/>
    <w:bookmarkStart w:name="z493" w:id="387"/>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87"/>
    <w:bookmarkStart w:name="z494" w:id="38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388"/>
    <w:bookmarkStart w:name="z495" w:id="38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89"/>
    <w:bookmarkStart w:name="z496" w:id="390"/>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9 (тоғыз) жұмыс күні;</w:t>
      </w:r>
    </w:p>
    <w:bookmarkEnd w:id="390"/>
    <w:bookmarkStart w:name="z497" w:id="391"/>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басшысына қол қоюға жолдау;</w:t>
      </w:r>
    </w:p>
    <w:bookmarkEnd w:id="391"/>
    <w:bookmarkStart w:name="z498" w:id="392"/>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392"/>
    <w:bookmarkStart w:name="z499" w:id="393"/>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жауапты орындаушысына жолдау;</w:t>
      </w:r>
    </w:p>
    <w:bookmarkEnd w:id="393"/>
    <w:bookmarkStart w:name="z500" w:id="394"/>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мемлекеттік қызмет көрсетудің дайын нәтижесін портал арқылы "жеке кабинетіне" жолдайды - 15 (он бес) минут ішінде.</w:t>
      </w:r>
    </w:p>
    <w:bookmarkEnd w:id="394"/>
    <w:bookmarkStart w:name="z501" w:id="395"/>
    <w:p>
      <w:pPr>
        <w:spacing w:after="0"/>
        <w:ind w:left="0"/>
        <w:jc w:val="both"/>
      </w:pPr>
      <w:r>
        <w:rPr>
          <w:rFonts w:ascii="Times New Roman"/>
          <w:b w:val="false"/>
          <w:i w:val="false"/>
          <w:color w:val="000000"/>
          <w:sz w:val="28"/>
        </w:rPr>
        <w:t>
      Нәтижесі - мемлекеттік қызмет көрсету нәтижесін беру.</w:t>
      </w:r>
    </w:p>
    <w:bookmarkEnd w:id="395"/>
    <w:bookmarkStart w:name="z502" w:id="39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6"/>
    <w:bookmarkStart w:name="z503" w:id="39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97"/>
    <w:bookmarkStart w:name="z504" w:id="398"/>
    <w:p>
      <w:pPr>
        <w:spacing w:after="0"/>
        <w:ind w:left="0"/>
        <w:jc w:val="both"/>
      </w:pPr>
      <w:r>
        <w:rPr>
          <w:rFonts w:ascii="Times New Roman"/>
          <w:b w:val="false"/>
          <w:i w:val="false"/>
          <w:color w:val="000000"/>
          <w:sz w:val="28"/>
        </w:rPr>
        <w:t>
       1) көрсетілетін қызметті берушінің басшысы;</w:t>
      </w:r>
    </w:p>
    <w:bookmarkEnd w:id="398"/>
    <w:bookmarkStart w:name="z505" w:id="399"/>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399"/>
    <w:bookmarkStart w:name="z506" w:id="400"/>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арасындағы өзара іс-қимылдың реттілігін сипаттау:</w:t>
      </w:r>
    </w:p>
    <w:bookmarkEnd w:id="400"/>
    <w:bookmarkStart w:name="z507" w:id="401"/>
    <w:p>
      <w:pPr>
        <w:spacing w:after="0"/>
        <w:ind w:left="0"/>
        <w:jc w:val="both"/>
      </w:pPr>
      <w:r>
        <w:rPr>
          <w:rFonts w:ascii="Times New Roman"/>
          <w:b w:val="false"/>
          <w:i w:val="false"/>
          <w:color w:val="000000"/>
          <w:sz w:val="28"/>
        </w:rPr>
        <w:t xml:space="preserve">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9 (тоғыз) жұмыс күні; </w:t>
      </w:r>
    </w:p>
    <w:bookmarkEnd w:id="401"/>
    <w:bookmarkStart w:name="z508" w:id="402"/>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402"/>
    <w:bookmarkStart w:name="z509" w:id="403"/>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мемлекеттік қызмет көрсетудің дайын нәтижесін портал арқылы "жеке кабинетіне" жолдайды - 15 (он бес) минут ішінде.</w:t>
      </w:r>
    </w:p>
    <w:bookmarkEnd w:id="403"/>
    <w:bookmarkStart w:name="z510" w:id="404"/>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404"/>
    <w:bookmarkStart w:name="z511" w:id="40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405"/>
    <w:bookmarkStart w:name="z512" w:id="406"/>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06"/>
    <w:bookmarkStart w:name="z513" w:id="40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407"/>
    <w:bookmarkStart w:name="z514" w:id="408"/>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408"/>
    <w:bookmarkStart w:name="z515" w:id="409"/>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409"/>
    <w:bookmarkStart w:name="z516" w:id="410"/>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410"/>
    <w:bookmarkStart w:name="z517" w:id="411"/>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411"/>
    <w:bookmarkStart w:name="z518" w:id="412"/>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412"/>
    <w:bookmarkStart w:name="z519" w:id="413"/>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413"/>
    <w:bookmarkStart w:name="z520" w:id="414"/>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414"/>
    <w:bookmarkStart w:name="z521" w:id="415"/>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415"/>
    <w:bookmarkStart w:name="z522" w:id="416"/>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16"/>
    <w:bookmarkStart w:name="z523" w:id="417"/>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417"/>
    <w:bookmarkStart w:name="z524" w:id="418"/>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регламентіне 1-қосымша</w:t>
            </w:r>
          </w:p>
        </w:tc>
      </w:tr>
    </w:tbl>
    <w:bookmarkStart w:name="z526" w:id="419"/>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қызметін көрсетудің бизнес-процестерінің анықтамалығы</w:t>
      </w:r>
    </w:p>
    <w:bookmarkEnd w:id="419"/>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200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патронат тәрбиешiлерге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берiлген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асырап-бағуға ақшалай қаражат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36" w:id="420"/>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420"/>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5532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5532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152 қаулысына 8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543" w:id="421"/>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421"/>
    <w:bookmarkStart w:name="z544" w:id="422"/>
    <w:p>
      <w:pPr>
        <w:spacing w:after="0"/>
        <w:ind w:left="0"/>
        <w:jc w:val="left"/>
      </w:pPr>
      <w:r>
        <w:rPr>
          <w:rFonts w:ascii="Times New Roman"/>
          <w:b/>
          <w:i w:val="false"/>
          <w:color w:val="000000"/>
        </w:rPr>
        <w:t xml:space="preserve"> 1. Жалпы ережелер</w:t>
      </w:r>
    </w:p>
    <w:bookmarkEnd w:id="422"/>
    <w:bookmarkStart w:name="z545" w:id="423"/>
    <w:p>
      <w:pPr>
        <w:spacing w:after="0"/>
        <w:ind w:left="0"/>
        <w:jc w:val="both"/>
      </w:pPr>
      <w:r>
        <w:rPr>
          <w:rFonts w:ascii="Times New Roman"/>
          <w:b w:val="false"/>
          <w:i w:val="false"/>
          <w:color w:val="000000"/>
          <w:sz w:val="28"/>
        </w:rPr>
        <w:t>
      1. "Бала асырап алуға тілек білдірген адамдарды есепке алу" мемлекеттік көрсетілетін қызметті (бұдан әрі – мемлекеттік көрсетілетін қызмет) қалалық, аудандық білім бөлімдерімен (бұдан әрі – көрсетілетін қызметті беруші) көрсетіледі.</w:t>
      </w:r>
    </w:p>
    <w:bookmarkEnd w:id="423"/>
    <w:bookmarkStart w:name="z546" w:id="42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424"/>
    <w:bookmarkStart w:name="z547" w:id="42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w:t>
      </w:r>
    </w:p>
    <w:bookmarkEnd w:id="425"/>
    <w:bookmarkStart w:name="z548" w:id="426"/>
    <w:p>
      <w:pPr>
        <w:spacing w:after="0"/>
        <w:ind w:left="0"/>
        <w:jc w:val="both"/>
      </w:pPr>
      <w:r>
        <w:rPr>
          <w:rFonts w:ascii="Times New Roman"/>
          <w:b w:val="false"/>
          <w:i w:val="false"/>
          <w:color w:val="000000"/>
          <w:sz w:val="28"/>
        </w:rPr>
        <w:t xml:space="preserve">
      3. Мемлекеттік қызмет көрсетудің нәтижесі - осы мемлекеттік көрсетілетін қызмет стандартына қосымшаға сәйкес нысан бойынша бала асырап алуға үміткер(лер) болу мүмкіндігі (мүмкін еместігі) туралы қорытындының дайындығы туралы хабарлама не осы мемлекеттік қызмет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"Бала асырап алуға тілек білдірген адамдарды есепке алу"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26"/>
    <w:bookmarkStart w:name="z549" w:id="427"/>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w:t>
      </w:r>
    </w:p>
    <w:bookmarkEnd w:id="427"/>
    <w:bookmarkStart w:name="z550" w:id="428"/>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428"/>
    <w:bookmarkStart w:name="z551" w:id="429"/>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429"/>
    <w:bookmarkStart w:name="z552" w:id="430"/>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430"/>
    <w:bookmarkStart w:name="z553" w:id="43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31"/>
    <w:bookmarkStart w:name="z554" w:id="432"/>
    <w:p>
      <w:pPr>
        <w:spacing w:after="0"/>
        <w:ind w:left="0"/>
        <w:jc w:val="both"/>
      </w:pPr>
      <w:r>
        <w:rPr>
          <w:rFonts w:ascii="Times New Roman"/>
          <w:b w:val="false"/>
          <w:i w:val="false"/>
          <w:color w:val="000000"/>
          <w:sz w:val="28"/>
        </w:rPr>
        <w:t xml:space="preserve">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9 (тоғыз) жұмыс күні. </w:t>
      </w:r>
    </w:p>
    <w:bookmarkEnd w:id="432"/>
    <w:bookmarkStart w:name="z555" w:id="433"/>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басшысына қол қоюға жолдау;</w:t>
      </w:r>
    </w:p>
    <w:bookmarkEnd w:id="433"/>
    <w:bookmarkStart w:name="z556" w:id="434"/>
    <w:p>
      <w:pPr>
        <w:spacing w:after="0"/>
        <w:ind w:left="0"/>
        <w:jc w:val="both"/>
      </w:pPr>
      <w:r>
        <w:rPr>
          <w:rFonts w:ascii="Times New Roman"/>
          <w:b w:val="false"/>
          <w:i w:val="false"/>
          <w:color w:val="000000"/>
          <w:sz w:val="28"/>
        </w:rPr>
        <w:t xml:space="preserve">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 </w:t>
      </w:r>
    </w:p>
    <w:bookmarkEnd w:id="434"/>
    <w:bookmarkStart w:name="z557" w:id="435"/>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жауапты орындаушысына жолдау;</w:t>
      </w:r>
    </w:p>
    <w:bookmarkEnd w:id="435"/>
    <w:bookmarkStart w:name="z558" w:id="436"/>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көрсетілетін мемлекеттік қызмет көрсетудің дайын нәтижесін портал арқылы "жеке кабинетіне" жолдайды - 15 (он бес) минут ішінде.</w:t>
      </w:r>
    </w:p>
    <w:bookmarkEnd w:id="436"/>
    <w:bookmarkStart w:name="z559" w:id="437"/>
    <w:p>
      <w:pPr>
        <w:spacing w:after="0"/>
        <w:ind w:left="0"/>
        <w:jc w:val="both"/>
      </w:pPr>
      <w:r>
        <w:rPr>
          <w:rFonts w:ascii="Times New Roman"/>
          <w:b w:val="false"/>
          <w:i w:val="false"/>
          <w:color w:val="000000"/>
          <w:sz w:val="28"/>
        </w:rPr>
        <w:t>
      Нәтижесі - көрсетілетін қызметті алушыға мемлекеттік қызмет көрсету нәтижесін беру.</w:t>
      </w:r>
    </w:p>
    <w:bookmarkEnd w:id="437"/>
    <w:bookmarkStart w:name="z560" w:id="4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38"/>
    <w:bookmarkStart w:name="z561" w:id="43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39"/>
    <w:bookmarkStart w:name="z562" w:id="440"/>
    <w:p>
      <w:pPr>
        <w:spacing w:after="0"/>
        <w:ind w:left="0"/>
        <w:jc w:val="both"/>
      </w:pPr>
      <w:r>
        <w:rPr>
          <w:rFonts w:ascii="Times New Roman"/>
          <w:b w:val="false"/>
          <w:i w:val="false"/>
          <w:color w:val="000000"/>
          <w:sz w:val="28"/>
        </w:rPr>
        <w:t>
      1) көрсетілетін қызметті берушінің басшысы;</w:t>
      </w:r>
    </w:p>
    <w:bookmarkEnd w:id="440"/>
    <w:bookmarkStart w:name="z563" w:id="441"/>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41"/>
    <w:bookmarkStart w:name="z564" w:id="442"/>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арасындағы өзара іс-қимылдың реттілігін сипаттау:</w:t>
      </w:r>
    </w:p>
    <w:bookmarkEnd w:id="442"/>
    <w:bookmarkStart w:name="z565" w:id="44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9 (тоғыз) жұмыс күні;</w:t>
      </w:r>
    </w:p>
    <w:bookmarkEnd w:id="443"/>
    <w:bookmarkStart w:name="z566" w:id="444"/>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444"/>
    <w:bookmarkStart w:name="z567" w:id="445"/>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көрсетілетін мемлекеттік қызмет көрсетудің дайын нәтижесін портал арқылы "жеке кабинетіне" жолдайды - 15 (он бес) минут ішінде.</w:t>
      </w:r>
    </w:p>
    <w:bookmarkEnd w:id="445"/>
    <w:bookmarkStart w:name="z568" w:id="446"/>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 асырап алуға тілек білдірген адамдарды есепке алу"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446"/>
    <w:bookmarkStart w:name="z569" w:id="44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447"/>
    <w:bookmarkStart w:name="z570" w:id="448"/>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48"/>
    <w:bookmarkStart w:name="z571" w:id="44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449"/>
    <w:bookmarkStart w:name="z572" w:id="450"/>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450"/>
    <w:bookmarkStart w:name="z573" w:id="451"/>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451"/>
    <w:bookmarkStart w:name="z574" w:id="452"/>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452"/>
    <w:bookmarkStart w:name="z575" w:id="453"/>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453"/>
    <w:bookmarkStart w:name="z576" w:id="454"/>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454"/>
    <w:bookmarkStart w:name="z577" w:id="45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455"/>
    <w:bookmarkStart w:name="z578" w:id="456"/>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456"/>
    <w:bookmarkStart w:name="z579" w:id="457"/>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457"/>
    <w:bookmarkStart w:name="z580" w:id="458"/>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58"/>
    <w:bookmarkStart w:name="z581" w:id="459"/>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459"/>
    <w:bookmarkStart w:name="z582" w:id="460"/>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4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есепке қою" 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1-қосымша</w:t>
            </w:r>
          </w:p>
        </w:tc>
      </w:tr>
    </w:tbl>
    <w:bookmarkStart w:name="z586" w:id="461"/>
    <w:p>
      <w:pPr>
        <w:spacing w:after="0"/>
        <w:ind w:left="0"/>
        <w:jc w:val="left"/>
      </w:pPr>
      <w:r>
        <w:rPr>
          <w:rFonts w:ascii="Times New Roman"/>
          <w:b/>
          <w:i w:val="false"/>
          <w:color w:val="000000"/>
        </w:rPr>
        <w:t xml:space="preserve"> "Бала асырап алуға тілек білдірген адамдарды есепке қою" мемлекеттік қызметін көрсетудің бизнес-процестерінің анықтамалығы</w:t>
      </w:r>
    </w:p>
    <w:bookmarkEnd w:id="461"/>
    <w:p>
      <w:pPr>
        <w:spacing w:after="0"/>
        <w:ind w:left="0"/>
        <w:jc w:val="left"/>
      </w:pP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білдірген адамдарды есепке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қою"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592" w:id="462"/>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462"/>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2103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103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152 қаулысына 9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599" w:id="463"/>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463"/>
    <w:bookmarkStart w:name="z600" w:id="464"/>
    <w:p>
      <w:pPr>
        <w:spacing w:after="0"/>
        <w:ind w:left="0"/>
        <w:jc w:val="left"/>
      </w:pPr>
      <w:r>
        <w:rPr>
          <w:rFonts w:ascii="Times New Roman"/>
          <w:b/>
          <w:i w:val="false"/>
          <w:color w:val="000000"/>
        </w:rPr>
        <w:t xml:space="preserve"> 1. Жалпы ережелер</w:t>
      </w:r>
    </w:p>
    <w:bookmarkEnd w:id="464"/>
    <w:bookmarkStart w:name="z601" w:id="465"/>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 (бұдан әрі – мемлекеттік көрсетілетін қызмет) қалалық, аудандық білім бөлімдерімен (бұдан әрі – көрсетілетін қызметті беруші) көрсетіледі.</w:t>
      </w:r>
    </w:p>
    <w:bookmarkEnd w:id="465"/>
    <w:bookmarkStart w:name="z602" w:id="466"/>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466"/>
    <w:bookmarkStart w:name="z603" w:id="46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w:t>
      </w:r>
    </w:p>
    <w:bookmarkEnd w:id="467"/>
    <w:bookmarkStart w:name="z604" w:id="468"/>
    <w:p>
      <w:pPr>
        <w:spacing w:after="0"/>
        <w:ind w:left="0"/>
        <w:jc w:val="both"/>
      </w:pPr>
      <w:r>
        <w:rPr>
          <w:rFonts w:ascii="Times New Roman"/>
          <w:b w:val="false"/>
          <w:i w:val="false"/>
          <w:color w:val="000000"/>
          <w:sz w:val="28"/>
        </w:rPr>
        <w:t xml:space="preserve">
      3. Мемлекеттік қызмет көрсетудің нәтижесі - осы мемлекеттік көрсетілетін қызмет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68"/>
    <w:bookmarkStart w:name="z605" w:id="469"/>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End w:id="469"/>
    <w:bookmarkStart w:name="z606" w:id="47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470"/>
    <w:bookmarkStart w:name="z607" w:id="47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471"/>
    <w:bookmarkStart w:name="z608" w:id="472"/>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472"/>
    <w:bookmarkStart w:name="z609" w:id="47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73"/>
    <w:bookmarkStart w:name="z610" w:id="474"/>
    <w:p>
      <w:pPr>
        <w:spacing w:after="0"/>
        <w:ind w:left="0"/>
        <w:jc w:val="both"/>
      </w:pPr>
      <w:r>
        <w:rPr>
          <w:rFonts w:ascii="Times New Roman"/>
          <w:b w:val="false"/>
          <w:i w:val="false"/>
          <w:color w:val="000000"/>
          <w:sz w:val="28"/>
        </w:rPr>
        <w:t xml:space="preserve">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4 (төрт) жұмыс күні. </w:t>
      </w:r>
    </w:p>
    <w:bookmarkEnd w:id="474"/>
    <w:bookmarkStart w:name="z611" w:id="475"/>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басшысына қол қоюға жолдау;</w:t>
      </w:r>
    </w:p>
    <w:bookmarkEnd w:id="475"/>
    <w:bookmarkStart w:name="z612" w:id="476"/>
    <w:p>
      <w:pPr>
        <w:spacing w:after="0"/>
        <w:ind w:left="0"/>
        <w:jc w:val="both"/>
      </w:pPr>
      <w:r>
        <w:rPr>
          <w:rFonts w:ascii="Times New Roman"/>
          <w:b w:val="false"/>
          <w:i w:val="false"/>
          <w:color w:val="000000"/>
          <w:sz w:val="28"/>
        </w:rPr>
        <w:t xml:space="preserve">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 </w:t>
      </w:r>
    </w:p>
    <w:bookmarkEnd w:id="476"/>
    <w:bookmarkStart w:name="z613" w:id="477"/>
    <w:p>
      <w:pPr>
        <w:spacing w:after="0"/>
        <w:ind w:left="0"/>
        <w:jc w:val="both"/>
      </w:pPr>
      <w:r>
        <w:rPr>
          <w:rFonts w:ascii="Times New Roman"/>
          <w:b w:val="false"/>
          <w:i w:val="false"/>
          <w:color w:val="000000"/>
          <w:sz w:val="28"/>
        </w:rPr>
        <w:t>
      Нәтижесі - мемлекеттік қызмет көрсету нәтижесін көрсетілетін қызметті берушінің жауапты орындаушысына жолдау;</w:t>
      </w:r>
    </w:p>
    <w:bookmarkEnd w:id="477"/>
    <w:bookmarkStart w:name="z614" w:id="478"/>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мемлекеттік қызмет көрсетудің дайын нәтижесін портал арқылы "жеке кабинетіне" жолдайды - 15 (он бес) минут ішінде.</w:t>
      </w:r>
    </w:p>
    <w:bookmarkEnd w:id="478"/>
    <w:bookmarkStart w:name="z615" w:id="479"/>
    <w:p>
      <w:pPr>
        <w:spacing w:after="0"/>
        <w:ind w:left="0"/>
        <w:jc w:val="both"/>
      </w:pPr>
      <w:r>
        <w:rPr>
          <w:rFonts w:ascii="Times New Roman"/>
          <w:b w:val="false"/>
          <w:i w:val="false"/>
          <w:color w:val="000000"/>
          <w:sz w:val="28"/>
        </w:rPr>
        <w:t>
      Нәтижесі - көрсетілетін қызметті алушыға мемлекеттік қызмет көрсету нәтижесін беру.</w:t>
      </w:r>
    </w:p>
    <w:bookmarkEnd w:id="479"/>
    <w:bookmarkStart w:name="z616" w:id="4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80"/>
    <w:bookmarkStart w:name="z617" w:id="48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81"/>
    <w:bookmarkStart w:name="z618" w:id="482"/>
    <w:p>
      <w:pPr>
        <w:spacing w:after="0"/>
        <w:ind w:left="0"/>
        <w:jc w:val="both"/>
      </w:pPr>
      <w:r>
        <w:rPr>
          <w:rFonts w:ascii="Times New Roman"/>
          <w:b w:val="false"/>
          <w:i w:val="false"/>
          <w:color w:val="000000"/>
          <w:sz w:val="28"/>
        </w:rPr>
        <w:t>
      1) көрсетілетін қызметті берушінің басшысы;</w:t>
      </w:r>
    </w:p>
    <w:bookmarkEnd w:id="482"/>
    <w:bookmarkStart w:name="z619" w:id="48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83"/>
    <w:bookmarkStart w:name="z620" w:id="484"/>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арасындағы өзара іс-қимылдың реттілігін сипаттау:</w:t>
      </w:r>
    </w:p>
    <w:bookmarkEnd w:id="484"/>
    <w:bookmarkStart w:name="z621" w:id="485"/>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қарайды, мемлекеттік қызмет көрсету нәтижесін рәсімдейді және көрсетілетін қызметті берушінің басшысына қол қоюға жолдайды – 4 (төрт) жұмыс күні;</w:t>
      </w:r>
    </w:p>
    <w:bookmarkEnd w:id="485"/>
    <w:bookmarkStart w:name="z622" w:id="486"/>
    <w:p>
      <w:pPr>
        <w:spacing w:after="0"/>
        <w:ind w:left="0"/>
        <w:jc w:val="both"/>
      </w:pPr>
      <w:r>
        <w:rPr>
          <w:rFonts w:ascii="Times New Roman"/>
          <w:b w:val="false"/>
          <w:i w:val="false"/>
          <w:color w:val="000000"/>
          <w:sz w:val="28"/>
        </w:rPr>
        <w:t>
      2) көрсетілетін қызметті берушінің басшысы мемлекеттік қызмет көрсету нәтижесіне қол қояды және көрсетілетін қызметті берушінің жауапты орындаушысына жолдайды – 15 (он бес) минут;</w:t>
      </w:r>
    </w:p>
    <w:bookmarkEnd w:id="486"/>
    <w:bookmarkStart w:name="z623" w:id="487"/>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мемлекеттік қызмет көрсетудің дайын нәтижесін портал арқылы "жеке кабинетіне" жолдайды - 15 (он бес) минут ішінде.</w:t>
      </w:r>
    </w:p>
    <w:bookmarkEnd w:id="487"/>
    <w:bookmarkStart w:name="z624" w:id="488"/>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488"/>
    <w:bookmarkStart w:name="z625" w:id="489"/>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489"/>
    <w:bookmarkStart w:name="z626" w:id="490"/>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90"/>
    <w:bookmarkStart w:name="z627" w:id="491"/>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491"/>
    <w:bookmarkStart w:name="z628" w:id="492"/>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492"/>
    <w:bookmarkStart w:name="z629" w:id="493"/>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493"/>
    <w:bookmarkStart w:name="z630" w:id="494"/>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494"/>
    <w:bookmarkStart w:name="z631" w:id="495"/>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495"/>
    <w:bookmarkStart w:name="z632" w:id="496"/>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496"/>
    <w:bookmarkStart w:name="z633" w:id="497"/>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497"/>
    <w:bookmarkStart w:name="z634" w:id="498"/>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498"/>
    <w:bookmarkStart w:name="z635" w:id="499"/>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499"/>
    <w:bookmarkStart w:name="z636" w:id="500"/>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00"/>
    <w:bookmarkStart w:name="z637" w:id="501"/>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501"/>
    <w:bookmarkStart w:name="z638" w:id="502"/>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қамқорлығынсыз қалған баланы асырап алуға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байланысты біржолғы ақшалай төлемді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тағайындау""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 1-қосымша</w:t>
            </w:r>
          </w:p>
        </w:tc>
      </w:tr>
    </w:tbl>
    <w:bookmarkStart w:name="z644" w:id="503"/>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қызметін көрсетудің бизнес-процестерінің анықтамалығы</w:t>
      </w:r>
    </w:p>
    <w:bookmarkEnd w:id="503"/>
    <w:p>
      <w:pPr>
        <w:spacing w:after="0"/>
        <w:ind w:left="0"/>
        <w:jc w:val="left"/>
      </w:pP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қалған баланы асырап алуға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байланысты біржолғы ақшалай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53" w:id="504"/>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504"/>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8674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8674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152 қаулысына 10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660" w:id="505"/>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505"/>
    <w:bookmarkStart w:name="z661" w:id="506"/>
    <w:p>
      <w:pPr>
        <w:spacing w:after="0"/>
        <w:ind w:left="0"/>
        <w:jc w:val="left"/>
      </w:pPr>
      <w:r>
        <w:rPr>
          <w:rFonts w:ascii="Times New Roman"/>
          <w:b/>
          <w:i w:val="false"/>
          <w:color w:val="000000"/>
        </w:rPr>
        <w:t xml:space="preserve"> 1. Жалпы ережелер</w:t>
      </w:r>
    </w:p>
    <w:bookmarkEnd w:id="506"/>
    <w:bookmarkStart w:name="z662" w:id="507"/>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507"/>
    <w:bookmarkStart w:name="z663" w:id="508"/>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508"/>
    <w:bookmarkStart w:name="z664" w:id="509"/>
    <w:p>
      <w:pPr>
        <w:spacing w:after="0"/>
        <w:ind w:left="0"/>
        <w:jc w:val="both"/>
      </w:pPr>
      <w:r>
        <w:rPr>
          <w:rFonts w:ascii="Times New Roman"/>
          <w:b w:val="false"/>
          <w:i w:val="false"/>
          <w:color w:val="000000"/>
          <w:sz w:val="28"/>
        </w:rPr>
        <w:t>
      1) көрсетілетін қызметті берушінің кеңсесі;</w:t>
      </w:r>
    </w:p>
    <w:bookmarkEnd w:id="509"/>
    <w:bookmarkStart w:name="z665" w:id="510"/>
    <w:p>
      <w:pPr>
        <w:spacing w:after="0"/>
        <w:ind w:left="0"/>
        <w:jc w:val="both"/>
      </w:pPr>
      <w:r>
        <w:rPr>
          <w:rFonts w:ascii="Times New Roman"/>
          <w:b w:val="false"/>
          <w:i w:val="false"/>
          <w:color w:val="000000"/>
          <w:sz w:val="28"/>
        </w:rPr>
        <w:t>
      2) "Азаматтарға арналған үкімет" мемлекеттік корпорацияның коммерциялық емес акционерлық қоғамы (бұдан әрі - Мемлекеттік корпорация);</w:t>
      </w:r>
    </w:p>
    <w:bookmarkEnd w:id="510"/>
    <w:bookmarkStart w:name="z666" w:id="511"/>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511"/>
    <w:bookmarkStart w:name="z667" w:id="512"/>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512"/>
    <w:bookmarkStart w:name="z668" w:id="513"/>
    <w:p>
      <w:pPr>
        <w:spacing w:after="0"/>
        <w:ind w:left="0"/>
        <w:jc w:val="both"/>
      </w:pPr>
      <w:r>
        <w:rPr>
          <w:rFonts w:ascii="Times New Roman"/>
          <w:b w:val="false"/>
          <w:i w:val="false"/>
          <w:color w:val="000000"/>
          <w:sz w:val="28"/>
        </w:rPr>
        <w:t xml:space="preserve">
      3. Мемлекеттік қызмет көрсетудің нәтижесі - қала сыртындағы және мектеп жанындағы лагерьлерге жолдама не Қазақстан Республикасы Білім және ғылым министрінің "Отбасы және балалар саласында көрсетілетін мемлекеттік қызметтер стандарттарын бекіту туралы" 2015 жылғы 13 сәуірдегі № 198 бұйрығымен (нормативтік құқықтық актілерді мемлекеттік тіркеу Тізілімінде № 11184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13"/>
    <w:bookmarkStart w:name="z669" w:id="514"/>
    <w:p>
      <w:pPr>
        <w:spacing w:after="0"/>
        <w:ind w:left="0"/>
        <w:jc w:val="both"/>
      </w:pPr>
      <w:r>
        <w:rPr>
          <w:rFonts w:ascii="Times New Roman"/>
          <w:b w:val="false"/>
          <w:i w:val="false"/>
          <w:color w:val="000000"/>
          <w:sz w:val="28"/>
        </w:rPr>
        <w:t>
      Мемлекеттік қызмет көрсетудің нәтижесін беру нысаны - қағаз түрінде.</w:t>
      </w:r>
    </w:p>
    <w:bookmarkEnd w:id="514"/>
    <w:bookmarkStart w:name="z670" w:id="515"/>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515"/>
    <w:bookmarkStart w:name="z671" w:id="516"/>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516"/>
    <w:bookmarkStart w:name="z672" w:id="5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17"/>
    <w:bookmarkStart w:name="z673" w:id="518"/>
    <w:p>
      <w:pPr>
        <w:spacing w:after="0"/>
        <w:ind w:left="0"/>
        <w:jc w:val="both"/>
      </w:pPr>
      <w:r>
        <w:rPr>
          <w:rFonts w:ascii="Times New Roman"/>
          <w:b w:val="false"/>
          <w:i w:val="false"/>
          <w:color w:val="000000"/>
          <w:sz w:val="28"/>
        </w:rPr>
        <w:t xml:space="preserve">
      4. Мемлекеттік қызметті көрсету бойынша рәсімді (іс - қимылды) бастауға негіздеме көрсетілетін қызметті берушіге және Мемлекеттік корпорацияға жүгінген кезде Стандарттың </w:t>
      </w:r>
      <w:r>
        <w:rPr>
          <w:rFonts w:ascii="Times New Roman"/>
          <w:b w:val="false"/>
          <w:i w:val="false"/>
          <w:color w:val="000000"/>
          <w:sz w:val="28"/>
        </w:rPr>
        <w:t>1 - қосымшасына</w:t>
      </w:r>
      <w:r>
        <w:rPr>
          <w:rFonts w:ascii="Times New Roman"/>
          <w:b w:val="false"/>
          <w:i w:val="false"/>
          <w:color w:val="000000"/>
          <w:sz w:val="28"/>
        </w:rPr>
        <w:t xml:space="preserve"> сәйкес нысан бойынша көрсетілетін қызметті алушының өтініші болып табылады.</w:t>
      </w:r>
    </w:p>
    <w:bookmarkEnd w:id="518"/>
    <w:bookmarkStart w:name="z674" w:id="51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19"/>
    <w:bookmarkStart w:name="z675" w:id="520"/>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-15 (он бес) минут ішінде ;</w:t>
      </w:r>
    </w:p>
    <w:bookmarkEnd w:id="520"/>
    <w:bookmarkStart w:name="z676" w:id="521"/>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-15 (он бес) минут ішінде;</w:t>
      </w:r>
    </w:p>
    <w:bookmarkEnd w:id="521"/>
    <w:bookmarkStart w:name="z677" w:id="522"/>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жолдаманы не бас тарту туралы дәлелді жауапты дайындайды - 3 (үш) жұмыс күні;</w:t>
      </w:r>
    </w:p>
    <w:bookmarkEnd w:id="522"/>
    <w:bookmarkStart w:name="z678" w:id="523"/>
    <w:p>
      <w:pPr>
        <w:spacing w:after="0"/>
        <w:ind w:left="0"/>
        <w:jc w:val="both"/>
      </w:pPr>
      <w:r>
        <w:rPr>
          <w:rFonts w:ascii="Times New Roman"/>
          <w:b w:val="false"/>
          <w:i w:val="false"/>
          <w:color w:val="000000"/>
          <w:sz w:val="28"/>
        </w:rPr>
        <w:t>
      4) көрсетілетін қызметті берушінің басшысы ішінде жолдамаға не бас тарту туралы дәлелді жауапқа қол қояды - 15 (он бес) минут;</w:t>
      </w:r>
    </w:p>
    <w:bookmarkEnd w:id="523"/>
    <w:bookmarkStart w:name="z679" w:id="524"/>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дайын нәтижені Мемлекеттік корпорацияға жеткізуді қамтамасыз етеді.</w:t>
      </w:r>
    </w:p>
    <w:bookmarkEnd w:id="524"/>
    <w:bookmarkStart w:name="z680" w:id="525"/>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525"/>
    <w:bookmarkStart w:name="z681" w:id="526"/>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526"/>
    <w:bookmarkStart w:name="z682" w:id="527"/>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527"/>
    <w:bookmarkStart w:name="z683" w:id="528"/>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528"/>
    <w:bookmarkStart w:name="z684" w:id="529"/>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529"/>
    <w:bookmarkStart w:name="z685" w:id="530"/>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30"/>
    <w:bookmarkStart w:name="z686" w:id="53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31"/>
    <w:bookmarkStart w:name="z687" w:id="53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32"/>
    <w:bookmarkStart w:name="z688" w:id="533"/>
    <w:p>
      <w:pPr>
        <w:spacing w:after="0"/>
        <w:ind w:left="0"/>
        <w:jc w:val="both"/>
      </w:pPr>
      <w:r>
        <w:rPr>
          <w:rFonts w:ascii="Times New Roman"/>
          <w:b w:val="false"/>
          <w:i w:val="false"/>
          <w:color w:val="000000"/>
          <w:sz w:val="28"/>
        </w:rPr>
        <w:t>
      1) көрсетілетін қызметті берушінің кеңсе қызметкері;</w:t>
      </w:r>
    </w:p>
    <w:bookmarkEnd w:id="533"/>
    <w:bookmarkStart w:name="z689" w:id="534"/>
    <w:p>
      <w:pPr>
        <w:spacing w:after="0"/>
        <w:ind w:left="0"/>
        <w:jc w:val="both"/>
      </w:pPr>
      <w:r>
        <w:rPr>
          <w:rFonts w:ascii="Times New Roman"/>
          <w:b w:val="false"/>
          <w:i w:val="false"/>
          <w:color w:val="000000"/>
          <w:sz w:val="28"/>
        </w:rPr>
        <w:t>
      2) көрсетілетін қызметті берушінің басшысы;</w:t>
      </w:r>
    </w:p>
    <w:bookmarkEnd w:id="534"/>
    <w:bookmarkStart w:name="z690" w:id="53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35"/>
    <w:bookmarkStart w:name="z691" w:id="536"/>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536"/>
    <w:bookmarkStart w:name="z692" w:id="537"/>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-15 (он бес) минут ішінде ;</w:t>
      </w:r>
    </w:p>
    <w:bookmarkEnd w:id="537"/>
    <w:bookmarkStart w:name="z693" w:id="538"/>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-15 (он бес) минут ішінде;</w:t>
      </w:r>
    </w:p>
    <w:bookmarkEnd w:id="538"/>
    <w:bookmarkStart w:name="z694" w:id="539"/>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жолдаманы не бас тарту туралы дәлелді жауапты дайындайды - 3 (үш) жұмыс күні;</w:t>
      </w:r>
    </w:p>
    <w:bookmarkEnd w:id="539"/>
    <w:bookmarkStart w:name="z695" w:id="540"/>
    <w:p>
      <w:pPr>
        <w:spacing w:after="0"/>
        <w:ind w:left="0"/>
        <w:jc w:val="both"/>
      </w:pPr>
      <w:r>
        <w:rPr>
          <w:rFonts w:ascii="Times New Roman"/>
          <w:b w:val="false"/>
          <w:i w:val="false"/>
          <w:color w:val="000000"/>
          <w:sz w:val="28"/>
        </w:rPr>
        <w:t>
      4) көрсетілетін қызметті берушінің басшысы ішінде жолдамаға не бас тарту туралы дәлелді жауапқа қол қояды - 15 (он бес) минут;</w:t>
      </w:r>
    </w:p>
    <w:bookmarkEnd w:id="540"/>
    <w:bookmarkStart w:name="z696" w:id="541"/>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дайын нәтижені Мемлекеттік корпорацияға жеткізуді қамтамасыз етеді.</w:t>
      </w:r>
    </w:p>
    <w:bookmarkEnd w:id="541"/>
    <w:bookmarkStart w:name="z697" w:id="542"/>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542"/>
    <w:bookmarkStart w:name="z698" w:id="54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43"/>
    <w:bookmarkStart w:name="z699" w:id="544"/>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544"/>
    <w:bookmarkStart w:name="z700" w:id="545"/>
    <w:p>
      <w:pPr>
        <w:spacing w:after="0"/>
        <w:ind w:left="0"/>
        <w:jc w:val="both"/>
      </w:pPr>
      <w:r>
        <w:rPr>
          <w:rFonts w:ascii="Times New Roman"/>
          <w:b w:val="false"/>
          <w:i w:val="false"/>
          <w:color w:val="000000"/>
          <w:sz w:val="28"/>
        </w:rPr>
        <w:t>
       1) көрсетілетін қызметті алушы Стандарттың 1-қосымшасына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545"/>
    <w:bookmarkStart w:name="z701" w:id="546"/>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546"/>
    <w:bookmarkStart w:name="z702" w:id="547"/>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547"/>
    <w:bookmarkStart w:name="z703" w:id="548"/>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548"/>
    <w:bookmarkStart w:name="z704" w:id="549"/>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549"/>
    <w:bookmarkStart w:name="z705" w:id="550"/>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550"/>
    <w:bookmarkStart w:name="z706" w:id="551"/>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551"/>
    <w:bookmarkStart w:name="z707" w:id="552"/>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552"/>
    <w:bookmarkStart w:name="z708" w:id="553"/>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 сипаттау, оның ұзақтығы:</w:t>
      </w:r>
    </w:p>
    <w:bookmarkEnd w:id="553"/>
    <w:bookmarkStart w:name="z709" w:id="554"/>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554"/>
    <w:bookmarkStart w:name="z710" w:id="555"/>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555"/>
    <w:bookmarkStart w:name="z711" w:id="556"/>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556"/>
    <w:bookmarkStart w:name="z712" w:id="557"/>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не мемлекеттік қызмет көрсетуден бас тарту туралы дәлелді жауапты алады (2 минут ішінде);</w:t>
      </w:r>
    </w:p>
    <w:bookmarkEnd w:id="557"/>
    <w:bookmarkStart w:name="z713" w:id="558"/>
    <w:p>
      <w:pPr>
        <w:spacing w:after="0"/>
        <w:ind w:left="0"/>
        <w:jc w:val="both"/>
      </w:pPr>
      <w:r>
        <w:rPr>
          <w:rFonts w:ascii="Times New Roman"/>
          <w:b w:val="false"/>
          <w:i w:val="false"/>
          <w:color w:val="000000"/>
          <w:sz w:val="28"/>
        </w:rPr>
        <w:t>
      12. Мемлекеттік корпорация арқылы мемлекеттік қызмет көрсетудің нәтижесін алу процесін сипаттау, оның ұзақтығы:</w:t>
      </w:r>
    </w:p>
    <w:bookmarkEnd w:id="558"/>
    <w:bookmarkStart w:name="z714" w:id="559"/>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559"/>
    <w:bookmarkStart w:name="z715" w:id="560"/>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(2 минут ішінде);</w:t>
      </w:r>
    </w:p>
    <w:bookmarkEnd w:id="560"/>
    <w:bookmarkStart w:name="z716" w:id="561"/>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561"/>
    <w:bookmarkStart w:name="z717" w:id="562"/>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562"/>
    <w:bookmarkStart w:name="z718" w:id="563"/>
    <w:p>
      <w:pPr>
        <w:spacing w:after="0"/>
        <w:ind w:left="0"/>
        <w:jc w:val="both"/>
      </w:pPr>
      <w:r>
        <w:rPr>
          <w:rFonts w:ascii="Times New Roman"/>
          <w:b w:val="false"/>
          <w:i w:val="false"/>
          <w:color w:val="000000"/>
          <w:sz w:val="28"/>
        </w:rPr>
        <w:t>
      13.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63"/>
    <w:bookmarkStart w:name="z719" w:id="56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564"/>
    <w:bookmarkStart w:name="z720" w:id="565"/>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565"/>
    <w:bookmarkStart w:name="z721" w:id="566"/>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566"/>
    <w:bookmarkStart w:name="z722" w:id="567"/>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567"/>
    <w:bookmarkStart w:name="z723" w:id="568"/>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568"/>
    <w:bookmarkStart w:name="z724" w:id="569"/>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569"/>
    <w:bookmarkStart w:name="z725" w:id="570"/>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570"/>
    <w:bookmarkStart w:name="z726" w:id="571"/>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571"/>
    <w:bookmarkStart w:name="z727" w:id="572"/>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bookmarkEnd w:id="572"/>
    <w:bookmarkStart w:name="z728" w:id="573"/>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73"/>
    <w:bookmarkStart w:name="z729" w:id="574"/>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574"/>
    <w:bookmarkStart w:name="z730" w:id="575"/>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регламентіне 1-қосымша</w:t>
            </w:r>
          </w:p>
        </w:tc>
      </w:tr>
    </w:tbl>
    <w:bookmarkStart w:name="z732" w:id="576"/>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қызметін көрсетудің бизнес-процестерінің анықтамалығы</w:t>
      </w:r>
    </w:p>
    <w:bookmarkEnd w:id="576"/>
    <w:p>
      <w:pPr>
        <w:spacing w:after="0"/>
        <w:ind w:left="0"/>
        <w:jc w:val="left"/>
      </w:pP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мекемелеріндегі білім алушылар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тәрбиеленушілердің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санаттарына қала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сыртындағы және мектеп</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жанындағы лагерьлерде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демалуы үшін құжаттар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қабылдау және жолдама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743" w:id="577"/>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577"/>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040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040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152 қаулысына 11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750" w:id="578"/>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578"/>
    <w:bookmarkStart w:name="z751" w:id="579"/>
    <w:p>
      <w:pPr>
        <w:spacing w:after="0"/>
        <w:ind w:left="0"/>
        <w:jc w:val="left"/>
      </w:pPr>
      <w:r>
        <w:rPr>
          <w:rFonts w:ascii="Times New Roman"/>
          <w:b/>
          <w:i w:val="false"/>
          <w:color w:val="000000"/>
        </w:rPr>
        <w:t xml:space="preserve"> 1. Жалпы ережелер</w:t>
      </w:r>
    </w:p>
    <w:bookmarkEnd w:id="579"/>
    <w:bookmarkStart w:name="z752" w:id="580"/>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580"/>
    <w:bookmarkStart w:name="z753" w:id="581"/>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w:t>
      </w:r>
    </w:p>
    <w:bookmarkEnd w:id="581"/>
    <w:bookmarkStart w:name="z754" w:id="58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582"/>
    <w:bookmarkStart w:name="z755" w:id="583"/>
    <w:p>
      <w:pPr>
        <w:spacing w:after="0"/>
        <w:ind w:left="0"/>
        <w:jc w:val="both"/>
      </w:pPr>
      <w:r>
        <w:rPr>
          <w:rFonts w:ascii="Times New Roman"/>
          <w:b w:val="false"/>
          <w:i w:val="false"/>
          <w:color w:val="000000"/>
          <w:sz w:val="28"/>
        </w:rPr>
        <w:t>
      1) көрсетілетін қызметті берушінің кеңсесі;</w:t>
      </w:r>
    </w:p>
    <w:bookmarkEnd w:id="583"/>
    <w:bookmarkStart w:name="z756" w:id="584"/>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End w:id="584"/>
    <w:bookmarkStart w:name="z757" w:id="585"/>
    <w:p>
      <w:pPr>
        <w:spacing w:after="0"/>
        <w:ind w:left="0"/>
        <w:jc w:val="both"/>
      </w:pPr>
      <w:r>
        <w:rPr>
          <w:rFonts w:ascii="Times New Roman"/>
          <w:b w:val="false"/>
          <w:i w:val="false"/>
          <w:color w:val="000000"/>
          <w:sz w:val="28"/>
        </w:rPr>
        <w:t>
      2. Мемлекеттік қызмет көрсету нысаны: қағаз түрінде.</w:t>
      </w:r>
    </w:p>
    <w:bookmarkEnd w:id="585"/>
    <w:bookmarkStart w:name="z758" w:id="58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қорғаншылық және қамқоршылық органының рұқсаты не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86"/>
    <w:bookmarkStart w:name="z759" w:id="587"/>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587"/>
    <w:bookmarkStart w:name="z760" w:id="58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88"/>
    <w:bookmarkStart w:name="z761" w:id="58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берушіге және (немесе) Мемлекеттік корпорацияға жүгінген кезде: Стандарттың </w:t>
      </w:r>
      <w:r>
        <w:rPr>
          <w:rFonts w:ascii="Times New Roman"/>
          <w:b w:val="false"/>
          <w:i w:val="false"/>
          <w:color w:val="000000"/>
          <w:sz w:val="28"/>
        </w:rPr>
        <w:t>2-қосымшаcына</w:t>
      </w:r>
      <w:r>
        <w:rPr>
          <w:rFonts w:ascii="Times New Roman"/>
          <w:b w:val="false"/>
          <w:i w:val="false"/>
          <w:color w:val="000000"/>
          <w:sz w:val="28"/>
        </w:rPr>
        <w:t xml:space="preserve"> сәйкес нысан бойынша өтініш.</w:t>
      </w:r>
    </w:p>
    <w:bookmarkEnd w:id="589"/>
    <w:bookmarkStart w:name="z762" w:id="59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90"/>
    <w:bookmarkStart w:name="z763" w:id="591"/>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w:t>
      </w:r>
    </w:p>
    <w:bookmarkEnd w:id="591"/>
    <w:bookmarkStart w:name="z764" w:id="592"/>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- 5 (бес) минут ішінде;</w:t>
      </w:r>
    </w:p>
    <w:bookmarkEnd w:id="592"/>
    <w:bookmarkStart w:name="z765" w:id="593"/>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рұқсатты не бас тарту туралы дәлелді жауапты дайындайды - 4 (төрт) жұмыс күні ішінде;</w:t>
      </w:r>
    </w:p>
    <w:bookmarkEnd w:id="593"/>
    <w:bookmarkStart w:name="z766" w:id="594"/>
    <w:p>
      <w:pPr>
        <w:spacing w:after="0"/>
        <w:ind w:left="0"/>
        <w:jc w:val="both"/>
      </w:pPr>
      <w:r>
        <w:rPr>
          <w:rFonts w:ascii="Times New Roman"/>
          <w:b w:val="false"/>
          <w:i w:val="false"/>
          <w:color w:val="000000"/>
          <w:sz w:val="28"/>
        </w:rPr>
        <w:t>
      4) көрсетілетін қызметті берушінің басшысы рұқсатқа не бас тарту туралы дәлелді жауапқа қол қояды - 5 (бес) минут ішінде;</w:t>
      </w:r>
    </w:p>
    <w:bookmarkEnd w:id="594"/>
    <w:bookmarkStart w:name="z767" w:id="595"/>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Мемлекеттік корпорацияға жеткізуді қамтамасыз етеді - 5 (бес) минут ішінде.</w:t>
      </w:r>
    </w:p>
    <w:bookmarkEnd w:id="595"/>
    <w:bookmarkStart w:name="z768" w:id="596"/>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596"/>
    <w:bookmarkStart w:name="z769" w:id="597"/>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беруі;</w:t>
      </w:r>
    </w:p>
    <w:bookmarkEnd w:id="597"/>
    <w:bookmarkStart w:name="z770" w:id="598"/>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598"/>
    <w:bookmarkStart w:name="z771" w:id="599"/>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599"/>
    <w:bookmarkStart w:name="z772" w:id="600"/>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600"/>
    <w:bookmarkStart w:name="z773" w:id="601"/>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601"/>
    <w:bookmarkStart w:name="z774" w:id="60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02"/>
    <w:bookmarkStart w:name="z775" w:id="60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03"/>
    <w:bookmarkStart w:name="z776" w:id="604"/>
    <w:p>
      <w:pPr>
        <w:spacing w:after="0"/>
        <w:ind w:left="0"/>
        <w:jc w:val="both"/>
      </w:pPr>
      <w:r>
        <w:rPr>
          <w:rFonts w:ascii="Times New Roman"/>
          <w:b w:val="false"/>
          <w:i w:val="false"/>
          <w:color w:val="000000"/>
          <w:sz w:val="28"/>
        </w:rPr>
        <w:t>
      1) көрсетілетін қызметті берушінің кеңсе қызметкері;</w:t>
      </w:r>
    </w:p>
    <w:bookmarkEnd w:id="604"/>
    <w:bookmarkStart w:name="z777" w:id="605"/>
    <w:p>
      <w:pPr>
        <w:spacing w:after="0"/>
        <w:ind w:left="0"/>
        <w:jc w:val="both"/>
      </w:pPr>
      <w:r>
        <w:rPr>
          <w:rFonts w:ascii="Times New Roman"/>
          <w:b w:val="false"/>
          <w:i w:val="false"/>
          <w:color w:val="000000"/>
          <w:sz w:val="28"/>
        </w:rPr>
        <w:t>
      2) көрсетілетін қызметті берушінің басшысы;</w:t>
      </w:r>
    </w:p>
    <w:bookmarkEnd w:id="605"/>
    <w:bookmarkStart w:name="z778" w:id="60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06"/>
    <w:bookmarkStart w:name="z779" w:id="607"/>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607"/>
    <w:bookmarkStart w:name="z780" w:id="608"/>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w:t>
      </w:r>
    </w:p>
    <w:bookmarkEnd w:id="608"/>
    <w:bookmarkStart w:name="z781" w:id="609"/>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- 5 (бес) минут ішінде;</w:t>
      </w:r>
    </w:p>
    <w:bookmarkEnd w:id="609"/>
    <w:bookmarkStart w:name="z782" w:id="610"/>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рұқсатты не бас тарту туралы дәлелді жауапты дайындайды - 4 (төрт) жұмыс күні ішінде;</w:t>
      </w:r>
    </w:p>
    <w:bookmarkEnd w:id="610"/>
    <w:bookmarkStart w:name="z783" w:id="611"/>
    <w:p>
      <w:pPr>
        <w:spacing w:after="0"/>
        <w:ind w:left="0"/>
        <w:jc w:val="both"/>
      </w:pPr>
      <w:r>
        <w:rPr>
          <w:rFonts w:ascii="Times New Roman"/>
          <w:b w:val="false"/>
          <w:i w:val="false"/>
          <w:color w:val="000000"/>
          <w:sz w:val="28"/>
        </w:rPr>
        <w:t>
      4) көрсетілетін қызметті берушінің басшысы рұқсатқа не бас тарту туралы дәлелді жауапқа қол қояды - 5 (бес) минут ішінде;</w:t>
      </w:r>
    </w:p>
    <w:bookmarkEnd w:id="611"/>
    <w:bookmarkStart w:name="z784" w:id="612"/>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Мемлекеттік корпорацияға жеткізуді қамтамасыз етеді - 5 (бес) минут ішінде.</w:t>
      </w:r>
    </w:p>
    <w:bookmarkEnd w:id="612"/>
    <w:bookmarkStart w:name="z785" w:id="613"/>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"Балаға кері әсер етпейтін ата-ана құқықтарынан айырылған ата-аналарға баламен кездесуіне рұқсат беру" мемлекеттік көрсетілетін қызмет регламентінің (бұдан әрі – Регламент) 1-қосымшасына сәйкес мемлекеттік қызмет көрсетудің бизнес-процестерінің анықтамалығында көрсетіледі.</w:t>
      </w:r>
    </w:p>
    <w:bookmarkEnd w:id="613"/>
    <w:bookmarkStart w:name="z786" w:id="614"/>
    <w:p>
      <w:pPr>
        <w:spacing w:after="0"/>
        <w:ind w:left="0"/>
        <w:jc w:val="left"/>
      </w:pPr>
      <w:r>
        <w:rPr>
          <w:rFonts w:ascii="Times New Roman"/>
          <w:b/>
          <w:i w:val="false"/>
          <w:color w:val="000000"/>
        </w:rPr>
        <w:t xml:space="preserve"> 4."Азаматтарға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14"/>
    <w:bookmarkStart w:name="z787" w:id="615"/>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615"/>
    <w:bookmarkStart w:name="z788" w:id="616"/>
    <w:p>
      <w:pPr>
        <w:spacing w:after="0"/>
        <w:ind w:left="0"/>
        <w:jc w:val="both"/>
      </w:pPr>
      <w:r>
        <w:rPr>
          <w:rFonts w:ascii="Times New Roman"/>
          <w:b w:val="false"/>
          <w:i w:val="false"/>
          <w:color w:val="000000"/>
          <w:sz w:val="28"/>
        </w:rPr>
        <w:t>
      1) көрсетілетін қызметті алушы Стандарттың 2-қосымшасына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616"/>
    <w:bookmarkStart w:name="z789" w:id="617"/>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p>
    <w:bookmarkEnd w:id="617"/>
    <w:bookmarkStart w:name="z790" w:id="618"/>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(1 минут ішінде);</w:t>
      </w:r>
    </w:p>
    <w:bookmarkEnd w:id="618"/>
    <w:bookmarkStart w:name="z791" w:id="619"/>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619"/>
    <w:bookmarkStart w:name="z792" w:id="620"/>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БНАЖ-да сенімхат мәліметтерінің болуы тексеріледі (1 минут ішінде);</w:t>
      </w:r>
    </w:p>
    <w:bookmarkEnd w:id="620"/>
    <w:bookmarkStart w:name="z793" w:id="621"/>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621"/>
    <w:bookmarkStart w:name="z794" w:id="622"/>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622"/>
    <w:bookmarkStart w:name="z795" w:id="623"/>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623"/>
    <w:bookmarkStart w:name="z796" w:id="624"/>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 сипаттау, оның ұзақтығы:</w:t>
      </w:r>
    </w:p>
    <w:bookmarkEnd w:id="624"/>
    <w:bookmarkStart w:name="z797" w:id="625"/>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625"/>
    <w:bookmarkStart w:name="z798" w:id="626"/>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 (өңдеу) (2 минут ішінде);</w:t>
      </w:r>
    </w:p>
    <w:bookmarkEnd w:id="626"/>
    <w:bookmarkStart w:name="z799" w:id="627"/>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қалыптастыру (2 минут ішінде);</w:t>
      </w:r>
    </w:p>
    <w:bookmarkEnd w:id="627"/>
    <w:bookmarkStart w:name="z800" w:id="628"/>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АЖО-да қалыптастырылған мемлекеттік көрсетілетін қызметтің нәтижесін (анықтама) не мемлекеттік қызмет көрсетуден бас тарту туралы дәлелді жауапты алу (2 минут ішінде).</w:t>
      </w:r>
    </w:p>
    <w:bookmarkEnd w:id="628"/>
    <w:bookmarkStart w:name="z801" w:id="629"/>
    <w:p>
      <w:pPr>
        <w:spacing w:after="0"/>
        <w:ind w:left="0"/>
        <w:jc w:val="both"/>
      </w:pPr>
      <w:r>
        <w:rPr>
          <w:rFonts w:ascii="Times New Roman"/>
          <w:b w:val="false"/>
          <w:i w:val="false"/>
          <w:color w:val="000000"/>
          <w:sz w:val="28"/>
        </w:rPr>
        <w:t>
      12.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29"/>
    <w:bookmarkStart w:name="z802" w:id="63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630"/>
    <w:bookmarkStart w:name="z803" w:id="631"/>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631"/>
    <w:bookmarkStart w:name="z804" w:id="632"/>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632"/>
    <w:bookmarkStart w:name="z805" w:id="633"/>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633"/>
    <w:bookmarkStart w:name="z806" w:id="634"/>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634"/>
    <w:bookmarkStart w:name="z807" w:id="635"/>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635"/>
    <w:bookmarkStart w:name="z808" w:id="636"/>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636"/>
    <w:bookmarkStart w:name="z809" w:id="637"/>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637"/>
    <w:bookmarkStart w:name="z810" w:id="638"/>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көрсететін қызметті көрсетуге негіз болатын жалғаған құжаттарының сәйкестігін тексереді;</w:t>
      </w:r>
    </w:p>
    <w:bookmarkEnd w:id="638"/>
    <w:bookmarkStart w:name="z811" w:id="639"/>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639"/>
    <w:bookmarkStart w:name="z812" w:id="640"/>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640"/>
    <w:bookmarkStart w:name="z813" w:id="641"/>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6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 ата-ана құқықтарынан айырылған ата-аналарға баламен кездесуіне рұқсат беру" мемлекеттік көрсетілетін қызмет регламентіне 1-қосымша</w:t>
            </w:r>
          </w:p>
        </w:tc>
      </w:tr>
    </w:tbl>
    <w:bookmarkStart w:name="z815" w:id="642"/>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қызметін көрсетудің бизнес-процестерінің анықтамалығы</w:t>
      </w:r>
    </w:p>
    <w:bookmarkEnd w:id="642"/>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 құқықтарынан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айырылған ата-аналарға баламен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кездесуіне рұқсат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822" w:id="643"/>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43"/>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500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3500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152 қаулысына 12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bookmarkStart w:name="z829" w:id="644"/>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644"/>
    <w:bookmarkStart w:name="z830" w:id="645"/>
    <w:p>
      <w:pPr>
        <w:spacing w:after="0"/>
        <w:ind w:left="0"/>
        <w:jc w:val="left"/>
      </w:pPr>
      <w:r>
        <w:rPr>
          <w:rFonts w:ascii="Times New Roman"/>
          <w:b/>
          <w:i w:val="false"/>
          <w:color w:val="000000"/>
        </w:rPr>
        <w:t xml:space="preserve"> 1. Жалпы ережелер</w:t>
      </w:r>
    </w:p>
    <w:bookmarkEnd w:id="645"/>
    <w:bookmarkStart w:name="z831" w:id="646"/>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 (бұдан әрі – мемлекеттік көрсетілетін қызмет) қалалық, аудандық білім бөлімдерімен (бұдан әрі – көрсетілетін қызметті беруші) көрсетіледі.</w:t>
      </w:r>
    </w:p>
    <w:bookmarkEnd w:id="646"/>
    <w:bookmarkStart w:name="z832" w:id="647"/>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647"/>
    <w:bookmarkStart w:name="z833" w:id="648"/>
    <w:p>
      <w:pPr>
        <w:spacing w:after="0"/>
        <w:ind w:left="0"/>
        <w:jc w:val="both"/>
      </w:pPr>
      <w:r>
        <w:rPr>
          <w:rFonts w:ascii="Times New Roman"/>
          <w:b w:val="false"/>
          <w:i w:val="false"/>
          <w:color w:val="000000"/>
          <w:sz w:val="28"/>
        </w:rPr>
        <w:t>
      1) көрсетілетін қызметті берушінің кеңсесі арқылы;</w:t>
      </w:r>
    </w:p>
    <w:bookmarkEnd w:id="648"/>
    <w:bookmarkStart w:name="z834" w:id="64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649"/>
    <w:bookmarkStart w:name="z835" w:id="650"/>
    <w:p>
      <w:pPr>
        <w:spacing w:after="0"/>
        <w:ind w:left="0"/>
        <w:jc w:val="left"/>
      </w:pPr>
      <w:r>
        <w:rPr>
          <w:rFonts w:ascii="Times New Roman"/>
          <w:b/>
          <w:i w:val="false"/>
          <w:color w:val="000000"/>
        </w:rPr>
        <w:t xml:space="preserve"> 2. Мемлекеттік қызмет көрсету нысаны: электрондық (ішінара автоматтандырылған) және (немесе) қағаз түрінде.</w:t>
      </w:r>
    </w:p>
    <w:bookmarkEnd w:id="650"/>
    <w:bookmarkStart w:name="z836" w:id="651"/>
    <w:p>
      <w:pPr>
        <w:spacing w:after="0"/>
        <w:ind w:left="0"/>
        <w:jc w:val="both"/>
      </w:pPr>
      <w:r>
        <w:rPr>
          <w:rFonts w:ascii="Times New Roman"/>
          <w:b w:val="false"/>
          <w:i w:val="false"/>
          <w:color w:val="000000"/>
          <w:sz w:val="28"/>
        </w:rPr>
        <w:t>
      2. Мемлекеттік қызмет көрсету нысаны: қағаз түрінде.</w:t>
      </w:r>
    </w:p>
    <w:bookmarkEnd w:id="651"/>
    <w:bookmarkStart w:name="z837" w:id="652"/>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w:t>
      </w:r>
      <w:r>
        <w:rPr>
          <w:rFonts w:ascii="Times New Roman"/>
          <w:b w:val="false"/>
          <w:i w:val="false"/>
          <w:color w:val="000000"/>
          <w:sz w:val="28"/>
        </w:rPr>
        <w:t>стандарттың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қабылдаушы отбасына тәрбиелеуге беру туралы шарт (бұдан әрі – шарт) және Стандарттың 2-қосымшасына сәйкес нысан бойынша оларды асырауға ақшалай қаражатын төлеуді тағайындау туралы шешім (бұдан әрі –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және жағдайлар бойынша мемлекеттік қызмет көрсетуден бас тарту туралы дәлелді жауап.</w:t>
      </w:r>
    </w:p>
    <w:bookmarkEnd w:id="652"/>
    <w:bookmarkStart w:name="z838" w:id="653"/>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653"/>
    <w:bookmarkStart w:name="z839" w:id="654"/>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654"/>
    <w:bookmarkStart w:name="z840" w:id="655"/>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655"/>
    <w:bookmarkStart w:name="z841" w:id="65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56"/>
    <w:bookmarkStart w:name="z842" w:id="65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657"/>
    <w:bookmarkStart w:name="z843" w:id="65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58"/>
    <w:bookmarkStart w:name="z844" w:id="65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 ;</w:t>
      </w:r>
    </w:p>
    <w:bookmarkEnd w:id="659"/>
    <w:bookmarkStart w:name="z845" w:id="660"/>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- 5 (бес) минут ішінде;</w:t>
      </w:r>
    </w:p>
    <w:bookmarkEnd w:id="660"/>
    <w:bookmarkStart w:name="z846" w:id="661"/>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 - 9 (тоғыз) жұмыс күн ішінде;</w:t>
      </w:r>
    </w:p>
    <w:bookmarkEnd w:id="661"/>
    <w:bookmarkStart w:name="z847" w:id="662"/>
    <w:p>
      <w:pPr>
        <w:spacing w:after="0"/>
        <w:ind w:left="0"/>
        <w:jc w:val="both"/>
      </w:pPr>
      <w:r>
        <w:rPr>
          <w:rFonts w:ascii="Times New Roman"/>
          <w:b w:val="false"/>
          <w:i w:val="false"/>
          <w:color w:val="000000"/>
          <w:sz w:val="28"/>
        </w:rPr>
        <w:t>
      4) көрсетілетін қызметті берушінің басшысы шарт пен шешімге не бас тарту туралы дәлелді жауапқа қол қояды және кеңсеге жолдайды - 5 (бес) минут ішінде;</w:t>
      </w:r>
    </w:p>
    <w:bookmarkEnd w:id="662"/>
    <w:bookmarkStart w:name="z848" w:id="663"/>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- 5 (бес) минут ішінде.</w:t>
      </w:r>
    </w:p>
    <w:bookmarkEnd w:id="663"/>
    <w:bookmarkStart w:name="z849" w:id="66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664"/>
    <w:bookmarkStart w:name="z850" w:id="665"/>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665"/>
    <w:bookmarkStart w:name="z851" w:id="666"/>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666"/>
    <w:bookmarkStart w:name="z852" w:id="667"/>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667"/>
    <w:bookmarkStart w:name="z853" w:id="668"/>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668"/>
    <w:bookmarkStart w:name="z854" w:id="66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69"/>
    <w:bookmarkStart w:name="z855" w:id="67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70"/>
    <w:bookmarkStart w:name="z856" w:id="67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71"/>
    <w:bookmarkStart w:name="z857" w:id="672"/>
    <w:p>
      <w:pPr>
        <w:spacing w:after="0"/>
        <w:ind w:left="0"/>
        <w:jc w:val="both"/>
      </w:pPr>
      <w:r>
        <w:rPr>
          <w:rFonts w:ascii="Times New Roman"/>
          <w:b w:val="false"/>
          <w:i w:val="false"/>
          <w:color w:val="000000"/>
          <w:sz w:val="28"/>
        </w:rPr>
        <w:t>
      1) көрсетілетін қызметті берушінің кеңсе қызметкері;</w:t>
      </w:r>
    </w:p>
    <w:bookmarkEnd w:id="672"/>
    <w:bookmarkStart w:name="z858" w:id="673"/>
    <w:p>
      <w:pPr>
        <w:spacing w:after="0"/>
        <w:ind w:left="0"/>
        <w:jc w:val="both"/>
      </w:pPr>
      <w:r>
        <w:rPr>
          <w:rFonts w:ascii="Times New Roman"/>
          <w:b w:val="false"/>
          <w:i w:val="false"/>
          <w:color w:val="000000"/>
          <w:sz w:val="28"/>
        </w:rPr>
        <w:t>
      2) көрсетілетін қызметті берушінің басшысы;</w:t>
      </w:r>
    </w:p>
    <w:bookmarkEnd w:id="673"/>
    <w:bookmarkStart w:name="z859" w:id="67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74"/>
    <w:bookmarkStart w:name="z860" w:id="675"/>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675"/>
    <w:bookmarkStart w:name="z861" w:id="676"/>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- 5 (бес) минут ішінде ;</w:t>
      </w:r>
    </w:p>
    <w:bookmarkEnd w:id="676"/>
    <w:bookmarkStart w:name="z862" w:id="677"/>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- 5 (бес) минут ішінде;</w:t>
      </w:r>
    </w:p>
    <w:bookmarkEnd w:id="677"/>
    <w:bookmarkStart w:name="z863" w:id="678"/>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 - 9 (тоғыз) жұмыс күн ішінде;</w:t>
      </w:r>
    </w:p>
    <w:bookmarkEnd w:id="678"/>
    <w:bookmarkStart w:name="z864" w:id="679"/>
    <w:p>
      <w:pPr>
        <w:spacing w:after="0"/>
        <w:ind w:left="0"/>
        <w:jc w:val="both"/>
      </w:pPr>
      <w:r>
        <w:rPr>
          <w:rFonts w:ascii="Times New Roman"/>
          <w:b w:val="false"/>
          <w:i w:val="false"/>
          <w:color w:val="000000"/>
          <w:sz w:val="28"/>
        </w:rPr>
        <w:t>
      4) көрсетілетін қызметті берушінің басшысы шарт пен шешімге не бас тарту туралы дәлелді жауапқа қол қояды және кеңсеге жолдайды - 5 (бес) минут ішінде;</w:t>
      </w:r>
    </w:p>
    <w:bookmarkEnd w:id="679"/>
    <w:bookmarkStart w:name="z865" w:id="680"/>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- 5 (бес) минут ішінде.</w:t>
      </w:r>
    </w:p>
    <w:bookmarkEnd w:id="680"/>
    <w:bookmarkStart w:name="z866" w:id="681"/>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регламентінің (бұдан әрі – Регламент) қосымшасына сәйкес мемлекеттік қызмет көрсетудің бизнес-процестерінің анықтамалығында көрсетіледі.</w:t>
      </w:r>
    </w:p>
    <w:bookmarkEnd w:id="681"/>
    <w:bookmarkStart w:name="z867" w:id="682"/>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682"/>
    <w:bookmarkStart w:name="z868" w:id="683"/>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83"/>
    <w:bookmarkStart w:name="z869" w:id="68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684"/>
    <w:bookmarkStart w:name="z870" w:id="685"/>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685"/>
    <w:bookmarkStart w:name="z871" w:id="686"/>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686"/>
    <w:bookmarkStart w:name="z872" w:id="687"/>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687"/>
    <w:bookmarkStart w:name="z873" w:id="688"/>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688"/>
    <w:bookmarkStart w:name="z874" w:id="689"/>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689"/>
    <w:bookmarkStart w:name="z875" w:id="690"/>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690"/>
    <w:bookmarkStart w:name="z876" w:id="691"/>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691"/>
    <w:bookmarkStart w:name="z877" w:id="692"/>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692"/>
    <w:bookmarkStart w:name="z878" w:id="693"/>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693"/>
    <w:bookmarkStart w:name="z879" w:id="694"/>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694"/>
    <w:bookmarkStart w:name="z880" w:id="695"/>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bookmarkEnd w:id="6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регламентіне қосымша</w:t>
            </w:r>
          </w:p>
        </w:tc>
      </w:tr>
    </w:tbl>
    <w:bookmarkStart w:name="z882" w:id="696"/>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қызметін көрсетудің бизнес-процестерінің анықтамалығы</w:t>
      </w:r>
    </w:p>
    <w:bookmarkEnd w:id="696"/>
    <w:p>
      <w:pPr>
        <w:spacing w:after="0"/>
        <w:ind w:left="0"/>
        <w:jc w:val="left"/>
      </w:pPr>
      <w:r>
        <w:br/>
      </w:r>
    </w:p>
    <w:p>
      <w:pPr>
        <w:spacing w:after="0"/>
        <w:ind w:left="0"/>
        <w:jc w:val="both"/>
      </w:pPr>
      <w:r>
        <w:drawing>
          <wp:inline distT="0" distB="0" distL="0" distR="0">
            <wp:extent cx="75438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5438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"18"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152 қаулысына 13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332 қаулысымен бекітілген </w:t>
            </w:r>
          </w:p>
        </w:tc>
      </w:tr>
    </w:tbl>
    <w:bookmarkStart w:name="z889" w:id="697"/>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көрсетілетін қызмет регламенті</w:t>
      </w:r>
    </w:p>
    <w:bookmarkEnd w:id="697"/>
    <w:bookmarkStart w:name="z890" w:id="698"/>
    <w:p>
      <w:pPr>
        <w:spacing w:after="0"/>
        <w:ind w:left="0"/>
        <w:jc w:val="left"/>
      </w:pPr>
      <w:r>
        <w:rPr>
          <w:rFonts w:ascii="Times New Roman"/>
          <w:b/>
          <w:i w:val="false"/>
          <w:color w:val="000000"/>
        </w:rPr>
        <w:t xml:space="preserve"> 1. Жалпы ережелер</w:t>
      </w:r>
    </w:p>
    <w:bookmarkEnd w:id="698"/>
    <w:bookmarkStart w:name="z891" w:id="699"/>
    <w:p>
      <w:pPr>
        <w:spacing w:after="0"/>
        <w:ind w:left="0"/>
        <w:jc w:val="both"/>
      </w:pPr>
      <w:r>
        <w:rPr>
          <w:rFonts w:ascii="Times New Roman"/>
          <w:b w:val="false"/>
          <w:i w:val="false"/>
          <w:color w:val="000000"/>
          <w:sz w:val="28"/>
        </w:rPr>
        <w:t>
      1. "Он жасқа толған баланың пікірін есепке алу туралы қорғаншылар мен қамқоршылар органдарының шешімін беру" мемлекеттік көрсетілетін қызметті (бұдан әрі – мемлекеттік көрсетілетін қызмет) қалалық, аудандық білім бөлімдерімен (бұдан әрі – көрсетілетін қызметті беруші) көрсетіледі.</w:t>
      </w:r>
    </w:p>
    <w:bookmarkEnd w:id="699"/>
    <w:bookmarkStart w:name="z892" w:id="700"/>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bookmarkEnd w:id="700"/>
    <w:bookmarkStart w:name="z893" w:id="701"/>
    <w:p>
      <w:pPr>
        <w:spacing w:after="0"/>
        <w:ind w:left="0"/>
        <w:jc w:val="both"/>
      </w:pPr>
      <w:r>
        <w:rPr>
          <w:rFonts w:ascii="Times New Roman"/>
          <w:b w:val="false"/>
          <w:i w:val="false"/>
          <w:color w:val="000000"/>
          <w:sz w:val="28"/>
        </w:rPr>
        <w:t>
      2. Мемлекеттік қызмет көрсету нысаны: қағаз түрінде.</w:t>
      </w:r>
    </w:p>
    <w:bookmarkEnd w:id="701"/>
    <w:bookmarkStart w:name="z894" w:id="702"/>
    <w:p>
      <w:pPr>
        <w:spacing w:after="0"/>
        <w:ind w:left="0"/>
        <w:jc w:val="both"/>
      </w:pPr>
      <w:r>
        <w:rPr>
          <w:rFonts w:ascii="Times New Roman"/>
          <w:b w:val="false"/>
          <w:i w:val="false"/>
          <w:color w:val="000000"/>
          <w:sz w:val="28"/>
        </w:rPr>
        <w:t xml:space="preserve">
      3. Мемлекеттік қызмет көрсетудің нәтижесі - он жасқа толған баланың пікірін есепке алу туралы қорғаншылар мен қамқоршылар органдарының шешімі және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"Он жасқа толған баланың пікірін есепке алу туралы қорғаншылар мен қамқоршылар органдарының шешімін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702"/>
    <w:bookmarkStart w:name="z895" w:id="703"/>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703"/>
    <w:bookmarkStart w:name="z896" w:id="70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04"/>
    <w:bookmarkStart w:name="z897" w:id="70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705"/>
    <w:bookmarkStart w:name="z898" w:id="70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706"/>
    <w:bookmarkStart w:name="z899" w:id="707"/>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-5 (бес) минут ішінде ;</w:t>
      </w:r>
    </w:p>
    <w:bookmarkEnd w:id="707"/>
    <w:bookmarkStart w:name="z900" w:id="708"/>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- 5 (бес) минут ішінде ;</w:t>
      </w:r>
    </w:p>
    <w:bookmarkEnd w:id="708"/>
    <w:bookmarkStart w:name="z901" w:id="709"/>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рұқсатты не бас тарту туралы дәлелді жауапты дайындайды және көрсетілетін қызметті берушінің басшысына қол қоюға жолдайды - 9 (тоғыз) жұмыс күні ішінде;</w:t>
      </w:r>
    </w:p>
    <w:bookmarkEnd w:id="709"/>
    <w:bookmarkStart w:name="z902" w:id="710"/>
    <w:p>
      <w:pPr>
        <w:spacing w:after="0"/>
        <w:ind w:left="0"/>
        <w:jc w:val="both"/>
      </w:pPr>
      <w:r>
        <w:rPr>
          <w:rFonts w:ascii="Times New Roman"/>
          <w:b w:val="false"/>
          <w:i w:val="false"/>
          <w:color w:val="000000"/>
          <w:sz w:val="28"/>
        </w:rPr>
        <w:t>
      4) көрсетілетін қызметті берушінің басшысы рұқсатқа не бас тарту туралы дәлелді жауапқа қол қояды және кеңсеге жолдайды -5 (бес) минут ішінде ;</w:t>
      </w:r>
    </w:p>
    <w:bookmarkEnd w:id="710"/>
    <w:bookmarkStart w:name="z903" w:id="711"/>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- 5 (бес) минут ішінде .</w:t>
      </w:r>
    </w:p>
    <w:bookmarkEnd w:id="711"/>
    <w:bookmarkStart w:name="z904" w:id="712"/>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712"/>
    <w:bookmarkStart w:name="z905" w:id="713"/>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713"/>
    <w:bookmarkStart w:name="z906" w:id="714"/>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714"/>
    <w:bookmarkStart w:name="z907" w:id="715"/>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715"/>
    <w:bookmarkStart w:name="z908" w:id="716"/>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716"/>
    <w:bookmarkStart w:name="z909" w:id="717"/>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717"/>
    <w:bookmarkStart w:name="z910" w:id="71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18"/>
    <w:bookmarkStart w:name="z911" w:id="71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19"/>
    <w:bookmarkStart w:name="z912" w:id="720"/>
    <w:p>
      <w:pPr>
        <w:spacing w:after="0"/>
        <w:ind w:left="0"/>
        <w:jc w:val="both"/>
      </w:pPr>
      <w:r>
        <w:rPr>
          <w:rFonts w:ascii="Times New Roman"/>
          <w:b w:val="false"/>
          <w:i w:val="false"/>
          <w:color w:val="000000"/>
          <w:sz w:val="28"/>
        </w:rPr>
        <w:t>
      1) көрсетілетін қызметті берушінің кеңсе қызметкері;</w:t>
      </w:r>
    </w:p>
    <w:bookmarkEnd w:id="720"/>
    <w:bookmarkStart w:name="z913" w:id="721"/>
    <w:p>
      <w:pPr>
        <w:spacing w:after="0"/>
        <w:ind w:left="0"/>
        <w:jc w:val="both"/>
      </w:pPr>
      <w:r>
        <w:rPr>
          <w:rFonts w:ascii="Times New Roman"/>
          <w:b w:val="false"/>
          <w:i w:val="false"/>
          <w:color w:val="000000"/>
          <w:sz w:val="28"/>
        </w:rPr>
        <w:t>
      2) көрсетілетін қызметті берушінің басшысы;</w:t>
      </w:r>
    </w:p>
    <w:bookmarkEnd w:id="721"/>
    <w:bookmarkStart w:name="z914" w:id="72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22"/>
    <w:bookmarkStart w:name="z915" w:id="723"/>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723"/>
    <w:bookmarkStart w:name="z916" w:id="724"/>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-5 (бес) минут ішінде ;</w:t>
      </w:r>
    </w:p>
    <w:bookmarkEnd w:id="724"/>
    <w:bookmarkStart w:name="z917" w:id="725"/>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- 5 (бес) минут ішінде ;</w:t>
      </w:r>
    </w:p>
    <w:bookmarkEnd w:id="725"/>
    <w:bookmarkStart w:name="z918" w:id="726"/>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рұқсатты не бас тарту туралы дәлелді жауапты дайындайды және көрсетілетін қызметті берушінің басшысына қол қоюға жолдайды - 9 (тоғыз) жұмыс күні ішінде;</w:t>
      </w:r>
    </w:p>
    <w:bookmarkEnd w:id="726"/>
    <w:bookmarkStart w:name="z919" w:id="727"/>
    <w:p>
      <w:pPr>
        <w:spacing w:after="0"/>
        <w:ind w:left="0"/>
        <w:jc w:val="both"/>
      </w:pPr>
      <w:r>
        <w:rPr>
          <w:rFonts w:ascii="Times New Roman"/>
          <w:b w:val="false"/>
          <w:i w:val="false"/>
          <w:color w:val="000000"/>
          <w:sz w:val="28"/>
        </w:rPr>
        <w:t>
      4) көрсетілетін қызметті берушінің басшысы рұқсатқа не бас тарту туралы дәлелді жауапқа қол қояды және кеңсеге жолдайды -5 (бес) минут ішінде ;</w:t>
      </w:r>
    </w:p>
    <w:bookmarkEnd w:id="727"/>
    <w:bookmarkStart w:name="z920" w:id="728"/>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- 5 (бес) минут ішінде.</w:t>
      </w:r>
    </w:p>
    <w:bookmarkEnd w:id="728"/>
    <w:bookmarkStart w:name="z921" w:id="729"/>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"Он жасқа толған баланың пікірін есепке алу туралы қорғаншылар мен қамқоршылар органдарының шешімін беру" мемлекеттік көрсетілетін қызмет регламентінің қосымшасына (бұдан әрі- Регламент) сәйкес мемлекеттік қызмет көрсетудің бизнес-процестерінің анықтамалығында көрсетіледі.</w:t>
      </w:r>
    </w:p>
    <w:bookmarkEnd w:id="7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жасқа толған баланың пікірін есепке алу туралы қорғаншылар мен қамқоршылар органдарының шешімін беру" мемлекеттік көрсетілетін қызмет регламентіне 1 қосымша</w:t>
            </w:r>
          </w:p>
        </w:tc>
      </w:tr>
    </w:tbl>
    <w:bookmarkStart w:name="z923" w:id="730"/>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қызметін көрсетудің бизнес-процестерінің анықтамалығы</w:t>
      </w:r>
    </w:p>
    <w:bookmarkEnd w:id="730"/>
    <w:p>
      <w:pPr>
        <w:spacing w:after="0"/>
        <w:ind w:left="0"/>
        <w:jc w:val="left"/>
      </w:pP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header.xml" Type="http://schemas.openxmlformats.org/officeDocument/2006/relationships/header" Id="rId5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