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62fc" w14:textId="aa26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Алмалы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27 желтоқсандағы № 49/4 шешімі. Қызылорда облысының Әділет департаментінде 2019 жылғы 30 желтоқсанда № 7100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49 570 мың теңге, оның ішінде: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47 214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50 708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- 1 138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1138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- 1138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06.10.2020 </w:t>
      </w:r>
      <w:r>
        <w:rPr>
          <w:rFonts w:ascii="Times New Roman"/>
          <w:b w:val="false"/>
          <w:i w:val="false"/>
          <w:color w:val="000000"/>
          <w:sz w:val="28"/>
        </w:rPr>
        <w:t>№ 60/4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Алмалы ауылдық округінің бюджетіне берілетін субвенциялар көлемдері 2020 жылға 41 214 мың теңге сомасында белгіленсін.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06.10.2020 </w:t>
      </w:r>
      <w:r>
        <w:rPr>
          <w:rFonts w:ascii="Times New Roman"/>
          <w:b w:val="false"/>
          <w:i w:val="false"/>
          <w:color w:val="ff0000"/>
          <w:sz w:val="28"/>
        </w:rPr>
        <w:t>№ 60/4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 шешіміне 2-қосымша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 шешіміне 3-қосымша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