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52129" w14:textId="3052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Қағидаларын бекіту туралы" Шиелі аудандық мәслихатының 2018 жылғы 29 қазандағы №30/3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2019 жылғы 27 желтоқсандағы № 49/25 шешімі. Қызылорда облысының Әділет департаментінде 2019 жылғы 30 желтоқсанда № 7059 болып тіркелді. Күші жойылды - Қызылорда облысы Шиелі аудандық мәслихатының 2025 жылғы 28 ақпандағы № 26/8 шешімімен</w:t>
      </w:r>
    </w:p>
    <w:p>
      <w:pPr>
        <w:spacing w:after="0"/>
        <w:ind w:left="0"/>
        <w:jc w:val="both"/>
      </w:pPr>
      <w:bookmarkStart w:name="z7" w:id="0"/>
      <w:r>
        <w:rPr>
          <w:rFonts w:ascii="Times New Roman"/>
          <w:b w:val="false"/>
          <w:i w:val="false"/>
          <w:color w:val="ff0000"/>
          <w:sz w:val="28"/>
        </w:rPr>
        <w:t xml:space="preserve">
      Ескерту. Күші жойылды - Қызылорда облысы Шиелі аудандық мәслихатының 28.02.2025 </w:t>
      </w:r>
      <w:r>
        <w:rPr>
          <w:rFonts w:ascii="Times New Roman"/>
          <w:b w:val="false"/>
          <w:i w:val="false"/>
          <w:color w:val="ff0000"/>
          <w:sz w:val="28"/>
        </w:rPr>
        <w:t>№ 26/8</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bookmarkEnd w:id="0"/>
    <w:bookmarkStart w:name="z4" w:id="1"/>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Шиелі аудандық мәслихаты ШЕШІМ ҚАБЫЛДАДЫ:</w:t>
      </w:r>
    </w:p>
    <w:bookmarkEnd w:id="1"/>
    <w:bookmarkStart w:name="z5" w:id="2"/>
    <w:p>
      <w:pPr>
        <w:spacing w:after="0"/>
        <w:ind w:left="0"/>
        <w:jc w:val="both"/>
      </w:pPr>
      <w:r>
        <w:rPr>
          <w:rFonts w:ascii="Times New Roman"/>
          <w:b w:val="false"/>
          <w:i w:val="false"/>
          <w:color w:val="000000"/>
          <w:sz w:val="28"/>
        </w:rPr>
        <w:t xml:space="preserve">
      1. "Тұрғын үй көмегін көрсету Қағидаларын бекіту туралы" Шиелі аудандық мәслихатының 2018 жылғы 29 қазандағы </w:t>
      </w:r>
      <w:r>
        <w:rPr>
          <w:rFonts w:ascii="Times New Roman"/>
          <w:b w:val="false"/>
          <w:i w:val="false"/>
          <w:color w:val="000000"/>
          <w:sz w:val="28"/>
        </w:rPr>
        <w:t>№ 30/3</w:t>
      </w:r>
      <w:r>
        <w:rPr>
          <w:rFonts w:ascii="Times New Roman"/>
          <w:b w:val="false"/>
          <w:i w:val="false"/>
          <w:color w:val="000000"/>
          <w:sz w:val="28"/>
        </w:rPr>
        <w:t xml:space="preserve"> шешіміне (нормативтік құқықтық актілерді мемлекеттік тіркеу Тізілімінде 6506 нөмірімен тіркелген, 2018 жылғы 19 қарашада Қазақстан Республикасы нормативтік құқықтық актілерінің эталондық бақылау банкінде жарияланған) мынадай өзгеріс енгізілсін:</w:t>
      </w:r>
    </w:p>
    <w:bookmarkEnd w:id="2"/>
    <w:bookmarkStart w:name="z6" w:id="3"/>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Шиелі аудандық мәслихаты</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Маханбет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Шиелі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Сыздық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 2019 жылғы 27 желтоқсаны № 49/25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 2018 жылғы 29 қазандағы №30/3 шешімімен бекітілген</w:t>
            </w:r>
          </w:p>
        </w:tc>
      </w:tr>
    </w:tbl>
    <w:bookmarkStart w:name="z12" w:id="5"/>
    <w:p>
      <w:pPr>
        <w:spacing w:after="0"/>
        <w:ind w:left="0"/>
        <w:jc w:val="left"/>
      </w:pPr>
      <w:r>
        <w:rPr>
          <w:rFonts w:ascii="Times New Roman"/>
          <w:b/>
          <w:i w:val="false"/>
          <w:color w:val="000000"/>
        </w:rPr>
        <w:t xml:space="preserve"> Тұрғын үй көмегін көрсету Қағидалары</w:t>
      </w:r>
    </w:p>
    <w:bookmarkEnd w:id="5"/>
    <w:bookmarkStart w:name="z13" w:id="6"/>
    <w:p>
      <w:pPr>
        <w:spacing w:after="0"/>
        <w:ind w:left="0"/>
        <w:jc w:val="both"/>
      </w:pPr>
      <w:r>
        <w:rPr>
          <w:rFonts w:ascii="Times New Roman"/>
          <w:b w:val="false"/>
          <w:i w:val="false"/>
          <w:color w:val="000000"/>
          <w:sz w:val="28"/>
        </w:rPr>
        <w:t xml:space="preserve">
      Осы тұрғын үй көмегін көрсету Қағидалары (бұдан әрі - Қағидалар)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әзірленді.</w:t>
      </w:r>
    </w:p>
    <w:bookmarkEnd w:id="6"/>
    <w:bookmarkStart w:name="z14" w:id="7"/>
    <w:p>
      <w:pPr>
        <w:spacing w:after="0"/>
        <w:ind w:left="0"/>
        <w:jc w:val="left"/>
      </w:pPr>
      <w:r>
        <w:rPr>
          <w:rFonts w:ascii="Times New Roman"/>
          <w:b/>
          <w:i w:val="false"/>
          <w:color w:val="000000"/>
        </w:rPr>
        <w:t xml:space="preserve"> 1. Тұрғын үй көмегін көрсету тәртібі</w:t>
      </w:r>
    </w:p>
    <w:bookmarkEnd w:id="7"/>
    <w:bookmarkStart w:name="z15" w:id="8"/>
    <w:p>
      <w:pPr>
        <w:spacing w:after="0"/>
        <w:ind w:left="0"/>
        <w:jc w:val="both"/>
      </w:pPr>
      <w:r>
        <w:rPr>
          <w:rFonts w:ascii="Times New Roman"/>
          <w:b w:val="false"/>
          <w:i w:val="false"/>
          <w:color w:val="000000"/>
          <w:sz w:val="28"/>
        </w:rPr>
        <w:t>
      1. Тұрғын үй көмегi жергiлiктi бюджет қаражаты есебiнен Шиелі ауданында тұрақты тұратын аз қамтылған отбасыларға (азаматтарға):</w:t>
      </w:r>
    </w:p>
    <w:bookmarkEnd w:id="8"/>
    <w:bookmarkStart w:name="z16" w:id="9"/>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9"/>
    <w:bookmarkStart w:name="z17" w:id="10"/>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0"/>
    <w:bookmarkStart w:name="z18" w:id="11"/>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1"/>
    <w:bookmarkStart w:name="z19" w:id="12"/>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12"/>
    <w:bookmarkStart w:name="z20" w:id="13"/>
    <w:p>
      <w:pPr>
        <w:spacing w:after="0"/>
        <w:ind w:left="0"/>
        <w:jc w:val="both"/>
      </w:pPr>
      <w:r>
        <w:rPr>
          <w:rFonts w:ascii="Times New Roman"/>
          <w:b w:val="false"/>
          <w:i w:val="false"/>
          <w:color w:val="000000"/>
          <w:sz w:val="28"/>
        </w:rPr>
        <w:t>
      2.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13"/>
    <w:bookmarkStart w:name="z21" w:id="14"/>
    <w:p>
      <w:pPr>
        <w:spacing w:after="0"/>
        <w:ind w:left="0"/>
        <w:jc w:val="both"/>
      </w:pPr>
      <w:r>
        <w:rPr>
          <w:rFonts w:ascii="Times New Roman"/>
          <w:b w:val="false"/>
          <w:i w:val="false"/>
          <w:color w:val="000000"/>
          <w:sz w:val="28"/>
        </w:rPr>
        <w:t>
      2-1. Тұрғын үй көмегі “Шиелі аудандық жұмыспен қамту, әлеуметтік бағдарламалар және азаматтық хал актілерін тіркеу бөлімі” коммуналдық мемлекеттік мекемесімен (бұдан әрі - уәкілетті орган) тағайындалады.</w:t>
      </w:r>
    </w:p>
    <w:bookmarkEnd w:id="14"/>
    <w:bookmarkStart w:name="z22" w:id="15"/>
    <w:p>
      <w:pPr>
        <w:spacing w:after="0"/>
        <w:ind w:left="0"/>
        <w:jc w:val="both"/>
      </w:pPr>
      <w:r>
        <w:rPr>
          <w:rFonts w:ascii="Times New Roman"/>
          <w:b w:val="false"/>
          <w:i w:val="false"/>
          <w:color w:val="000000"/>
          <w:sz w:val="28"/>
        </w:rPr>
        <w:t>
      2-2.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қоғамының Қызылорда облысы бойынша филиалы Шиелі аудандық бөліміне (бұдан әрі- Мемлекеттік корпорация) және “электрондық үкіметтің” www.egov.kz веб-порталына (бұдан әрі - портал) тоқсанына бір рет жүгінуге құқылы.</w:t>
      </w:r>
    </w:p>
    <w:bookmarkEnd w:id="15"/>
    <w:bookmarkStart w:name="z23" w:id="16"/>
    <w:p>
      <w:pPr>
        <w:spacing w:after="0"/>
        <w:ind w:left="0"/>
        <w:jc w:val="both"/>
      </w:pPr>
      <w:r>
        <w:rPr>
          <w:rFonts w:ascii="Times New Roman"/>
          <w:b w:val="false"/>
          <w:i w:val="false"/>
          <w:color w:val="000000"/>
          <w:sz w:val="28"/>
        </w:rPr>
        <w:t>
      2-3.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16"/>
    <w:bookmarkStart w:name="z24" w:id="17"/>
    <w:p>
      <w:pPr>
        <w:spacing w:after="0"/>
        <w:ind w:left="0"/>
        <w:jc w:val="both"/>
      </w:pPr>
      <w:r>
        <w:rPr>
          <w:rFonts w:ascii="Times New Roman"/>
          <w:b w:val="false"/>
          <w:i w:val="false"/>
          <w:color w:val="000000"/>
          <w:sz w:val="28"/>
        </w:rPr>
        <w:t>
      3. Отбасы (азамат) (не нотариат куәландырған сенімхат бойынша оның өкілі) тұрғын үй көмегін тағайындау үшін Мемлекеттік корпорацияға және/немесе портал арқылы өтініш береді және мынадай құжаттарды қоса береді:</w:t>
      </w:r>
    </w:p>
    <w:bookmarkEnd w:id="17"/>
    <w:bookmarkStart w:name="z25" w:id="18"/>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18"/>
    <w:bookmarkStart w:name="z26" w:id="19"/>
    <w:p>
      <w:pPr>
        <w:spacing w:after="0"/>
        <w:ind w:left="0"/>
        <w:jc w:val="both"/>
      </w:pPr>
      <w:r>
        <w:rPr>
          <w:rFonts w:ascii="Times New Roman"/>
          <w:b w:val="false"/>
          <w:i w:val="false"/>
          <w:color w:val="000000"/>
          <w:sz w:val="28"/>
        </w:rPr>
        <w:t>
      2) отбасының (азаматтың), табысын растайтын құжаттар. Тұрғын үй көмегін алуға үмiткер отбасының (азаматтың) (Қазақстан Республикасы азаматының) жиынтық табысын есептеу тәртiбiн тұрғын үй қатынастары саласындағы уәкілетті орган айқындайды;</w:t>
      </w:r>
    </w:p>
    <w:bookmarkEnd w:id="19"/>
    <w:bookmarkStart w:name="z27" w:id="20"/>
    <w:p>
      <w:pPr>
        <w:spacing w:after="0"/>
        <w:ind w:left="0"/>
        <w:jc w:val="both"/>
      </w:pPr>
      <w:r>
        <w:rPr>
          <w:rFonts w:ascii="Times New Roman"/>
          <w:b w:val="false"/>
          <w:i w:val="false"/>
          <w:color w:val="000000"/>
          <w:sz w:val="28"/>
        </w:rPr>
        <w:t>
      3) жылжымайтын мүлiктiң болуы (болмауы) туралы анықтама (тиісті мемлекеттік ақпараттық жүйелерден алынатын мәліметтерді қоспағанда);</w:t>
      </w:r>
    </w:p>
    <w:bookmarkEnd w:id="20"/>
    <w:bookmarkStart w:name="z28" w:id="21"/>
    <w:p>
      <w:pPr>
        <w:spacing w:after="0"/>
        <w:ind w:left="0"/>
        <w:jc w:val="both"/>
      </w:pPr>
      <w:r>
        <w:rPr>
          <w:rFonts w:ascii="Times New Roman"/>
          <w:b w:val="false"/>
          <w:i w:val="false"/>
          <w:color w:val="000000"/>
          <w:sz w:val="28"/>
        </w:rPr>
        <w:t>
      4) зейнетақы аударымдары туралы анықтама (тиісті мемлекеттік ақпараттық жүйелерден алынатын мәліметтерді қоспағанда);</w:t>
      </w:r>
    </w:p>
    <w:bookmarkEnd w:id="21"/>
    <w:bookmarkStart w:name="z29" w:id="22"/>
    <w:p>
      <w:pPr>
        <w:spacing w:after="0"/>
        <w:ind w:left="0"/>
        <w:jc w:val="both"/>
      </w:pPr>
      <w:r>
        <w:rPr>
          <w:rFonts w:ascii="Times New Roman"/>
          <w:b w:val="false"/>
          <w:i w:val="false"/>
          <w:color w:val="000000"/>
          <w:sz w:val="28"/>
        </w:rPr>
        <w:t>
      5) жұмыс орнынан немесе жұмыссыз адам ретінде тіркелуі туралы анықтама;</w:t>
      </w:r>
    </w:p>
    <w:bookmarkEnd w:id="22"/>
    <w:bookmarkStart w:name="z30" w:id="23"/>
    <w:p>
      <w:pPr>
        <w:spacing w:after="0"/>
        <w:ind w:left="0"/>
        <w:jc w:val="both"/>
      </w:pPr>
      <w:r>
        <w:rPr>
          <w:rFonts w:ascii="Times New Roman"/>
          <w:b w:val="false"/>
          <w:i w:val="false"/>
          <w:color w:val="000000"/>
          <w:sz w:val="28"/>
        </w:rPr>
        <w:t>
      6) балаларға және асырауындағы басқа да адамдарға алименттер туралы мәліметтер;</w:t>
      </w:r>
    </w:p>
    <w:bookmarkEnd w:id="23"/>
    <w:bookmarkStart w:name="z31" w:id="24"/>
    <w:p>
      <w:pPr>
        <w:spacing w:after="0"/>
        <w:ind w:left="0"/>
        <w:jc w:val="both"/>
      </w:pPr>
      <w:r>
        <w:rPr>
          <w:rFonts w:ascii="Times New Roman"/>
          <w:b w:val="false"/>
          <w:i w:val="false"/>
          <w:color w:val="000000"/>
          <w:sz w:val="28"/>
        </w:rPr>
        <w:t>
      7) банктік шоты;</w:t>
      </w:r>
    </w:p>
    <w:bookmarkEnd w:id="24"/>
    <w:bookmarkStart w:name="z32" w:id="25"/>
    <w:p>
      <w:pPr>
        <w:spacing w:after="0"/>
        <w:ind w:left="0"/>
        <w:jc w:val="both"/>
      </w:pPr>
      <w:r>
        <w:rPr>
          <w:rFonts w:ascii="Times New Roman"/>
          <w:b w:val="false"/>
          <w:i w:val="false"/>
          <w:color w:val="000000"/>
          <w:sz w:val="28"/>
        </w:rPr>
        <w:t>
      8) тұрғын үйді (тұрғын ғимаратты) күтіп ұстауға арналған ай сайынғы жарналардың мөлшері туралы шоттар;</w:t>
      </w:r>
    </w:p>
    <w:bookmarkEnd w:id="25"/>
    <w:bookmarkStart w:name="z33" w:id="26"/>
    <w:p>
      <w:pPr>
        <w:spacing w:after="0"/>
        <w:ind w:left="0"/>
        <w:jc w:val="both"/>
      </w:pPr>
      <w:r>
        <w:rPr>
          <w:rFonts w:ascii="Times New Roman"/>
          <w:b w:val="false"/>
          <w:i w:val="false"/>
          <w:color w:val="000000"/>
          <w:sz w:val="28"/>
        </w:rPr>
        <w:t>
      9) коммуналдық қызметтерді тұтынуға арналған шоттар;</w:t>
      </w:r>
    </w:p>
    <w:bookmarkEnd w:id="26"/>
    <w:bookmarkStart w:name="z34" w:id="27"/>
    <w:p>
      <w:pPr>
        <w:spacing w:after="0"/>
        <w:ind w:left="0"/>
        <w:jc w:val="both"/>
      </w:pPr>
      <w:r>
        <w:rPr>
          <w:rFonts w:ascii="Times New Roman"/>
          <w:b w:val="false"/>
          <w:i w:val="false"/>
          <w:color w:val="000000"/>
          <w:sz w:val="28"/>
        </w:rPr>
        <w:t>
      10) телекоммуникация қызметтері үшін түбіртек-шот немесе байланыс қызметтерін көрсетуге арналған шарттың көшірмесі;</w:t>
      </w:r>
    </w:p>
    <w:bookmarkEnd w:id="27"/>
    <w:bookmarkStart w:name="z35" w:id="28"/>
    <w:p>
      <w:pPr>
        <w:spacing w:after="0"/>
        <w:ind w:left="0"/>
        <w:jc w:val="both"/>
      </w:pPr>
      <w:r>
        <w:rPr>
          <w:rFonts w:ascii="Times New Roman"/>
          <w:b w:val="false"/>
          <w:i w:val="false"/>
          <w:color w:val="000000"/>
          <w:sz w:val="28"/>
        </w:rPr>
        <w:t>
      11)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28"/>
    <w:bookmarkStart w:name="z36" w:id="29"/>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9"/>
    <w:bookmarkStart w:name="z37" w:id="30"/>
    <w:p>
      <w:pPr>
        <w:spacing w:after="0"/>
        <w:ind w:left="0"/>
        <w:jc w:val="both"/>
      </w:pPr>
      <w:r>
        <w:rPr>
          <w:rFonts w:ascii="Times New Roman"/>
          <w:b w:val="false"/>
          <w:i w:val="false"/>
          <w:color w:val="000000"/>
          <w:sz w:val="28"/>
        </w:rPr>
        <w:t>
      3-1.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30"/>
    <w:bookmarkStart w:name="z38" w:id="31"/>
    <w:p>
      <w:pPr>
        <w:spacing w:after="0"/>
        <w:ind w:left="0"/>
        <w:jc w:val="both"/>
      </w:pPr>
      <w:r>
        <w:rPr>
          <w:rFonts w:ascii="Times New Roman"/>
          <w:b w:val="false"/>
          <w:i w:val="false"/>
          <w:color w:val="000000"/>
          <w:sz w:val="28"/>
        </w:rPr>
        <w:t xml:space="preserve">
      3-2.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31"/>
    <w:bookmarkStart w:name="z39" w:id="32"/>
    <w:p>
      <w:pPr>
        <w:spacing w:after="0"/>
        <w:ind w:left="0"/>
        <w:jc w:val="both"/>
      </w:pPr>
      <w:r>
        <w:rPr>
          <w:rFonts w:ascii="Times New Roman"/>
          <w:b w:val="false"/>
          <w:i w:val="false"/>
          <w:color w:val="000000"/>
          <w:sz w:val="28"/>
        </w:rPr>
        <w:t>
      3-3. Портал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2"/>
    <w:bookmarkStart w:name="z40" w:id="33"/>
    <w:p>
      <w:pPr>
        <w:spacing w:after="0"/>
        <w:ind w:left="0"/>
        <w:jc w:val="both"/>
      </w:pPr>
      <w:r>
        <w:rPr>
          <w:rFonts w:ascii="Times New Roman"/>
          <w:b w:val="false"/>
          <w:i w:val="false"/>
          <w:color w:val="000000"/>
          <w:sz w:val="28"/>
        </w:rPr>
        <w:t>
      3-4.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33"/>
    <w:bookmarkStart w:name="z41" w:id="34"/>
    <w:p>
      <w:pPr>
        <w:spacing w:after="0"/>
        <w:ind w:left="0"/>
        <w:jc w:val="both"/>
      </w:pPr>
      <w:r>
        <w:rPr>
          <w:rFonts w:ascii="Times New Roman"/>
          <w:b w:val="false"/>
          <w:i w:val="false"/>
          <w:color w:val="000000"/>
          <w:sz w:val="28"/>
        </w:rPr>
        <w:t>
      3-5.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портал не Мемлекеттік корпорация арқылы дәлелді бас тартуды жібереді.</w:t>
      </w:r>
    </w:p>
    <w:bookmarkEnd w:id="34"/>
    <w:bookmarkStart w:name="z42" w:id="35"/>
    <w:p>
      <w:pPr>
        <w:spacing w:after="0"/>
        <w:ind w:left="0"/>
        <w:jc w:val="both"/>
      </w:pPr>
      <w:r>
        <w:rPr>
          <w:rFonts w:ascii="Times New Roman"/>
          <w:b w:val="false"/>
          <w:i w:val="false"/>
          <w:color w:val="000000"/>
          <w:sz w:val="28"/>
        </w:rPr>
        <w:t>
      3-6.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35"/>
    <w:bookmarkStart w:name="z43" w:id="36"/>
    <w:p>
      <w:pPr>
        <w:spacing w:after="0"/>
        <w:ind w:left="0"/>
        <w:jc w:val="both"/>
      </w:pPr>
      <w:r>
        <w:rPr>
          <w:rFonts w:ascii="Times New Roman"/>
          <w:b w:val="false"/>
          <w:i w:val="false"/>
          <w:color w:val="000000"/>
          <w:sz w:val="28"/>
        </w:rPr>
        <w:t>
      4. Уәкілетті органмен отбасының (азаматтың) жиынтық табысы қолданыстағы заңнамада белгіленген тәртіппен тұрғын үй көмегін тағайындауға өтініш жасаған тоқсанның алдындағы тоқсанына есептеледі және тұрғын үй көмегі өтініш берген айдан бастап ағымдағы тоқсанға тағайындалады.</w:t>
      </w:r>
    </w:p>
    <w:bookmarkEnd w:id="36"/>
    <w:bookmarkStart w:name="z44" w:id="37"/>
    <w:p>
      <w:pPr>
        <w:spacing w:after="0"/>
        <w:ind w:left="0"/>
        <w:jc w:val="both"/>
      </w:pPr>
      <w:r>
        <w:rPr>
          <w:rFonts w:ascii="Times New Roman"/>
          <w:b w:val="false"/>
          <w:i w:val="false"/>
          <w:color w:val="000000"/>
          <w:sz w:val="28"/>
        </w:rPr>
        <w:t xml:space="preserve">
      5. Тұрғын үй көмегін алуға үміткер отбасының (азаматтың) жиынтық табысын есептеу тәртібі Қазақстан Республикасы құрылыс және тұрғын үй-коммуналдық шаруашылық істері Агенттігі төрағасының 2011 жылғы 5 желтоқсандағы № 471 бұйрығымен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w:t>
      </w:r>
      <w:r>
        <w:rPr>
          <w:rFonts w:ascii="Times New Roman"/>
          <w:b w:val="false"/>
          <w:i w:val="false"/>
          <w:color w:val="000000"/>
          <w:sz w:val="28"/>
        </w:rPr>
        <w:t>қағидасына</w:t>
      </w:r>
      <w:r>
        <w:rPr>
          <w:rFonts w:ascii="Times New Roman"/>
          <w:b w:val="false"/>
          <w:i w:val="false"/>
          <w:color w:val="000000"/>
          <w:sz w:val="28"/>
        </w:rPr>
        <w:t xml:space="preserve"> сәйкес есептеледі (нормативтік құқықтық актілерді мемлекеттік тіркеу Тізілімінде 7412 нөмірімен тіркелген).</w:t>
      </w:r>
    </w:p>
    <w:bookmarkEnd w:id="37"/>
    <w:bookmarkStart w:name="z45" w:id="38"/>
    <w:p>
      <w:pPr>
        <w:spacing w:after="0"/>
        <w:ind w:left="0"/>
        <w:jc w:val="left"/>
      </w:pPr>
      <w:r>
        <w:rPr>
          <w:rFonts w:ascii="Times New Roman"/>
          <w:b/>
          <w:i w:val="false"/>
          <w:color w:val="000000"/>
        </w:rPr>
        <w:t xml:space="preserve"> 2. Тұрғын үй көмегін көрсету мөлшері</w:t>
      </w:r>
    </w:p>
    <w:bookmarkEnd w:id="38"/>
    <w:bookmarkStart w:name="z46" w:id="39"/>
    <w:p>
      <w:pPr>
        <w:spacing w:after="0"/>
        <w:ind w:left="0"/>
        <w:jc w:val="both"/>
      </w:pPr>
      <w:r>
        <w:rPr>
          <w:rFonts w:ascii="Times New Roman"/>
          <w:b w:val="false"/>
          <w:i w:val="false"/>
          <w:color w:val="000000"/>
          <w:sz w:val="28"/>
        </w:rPr>
        <w:t>
      6.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39"/>
    <w:bookmarkStart w:name="z47" w:id="40"/>
    <w:p>
      <w:pPr>
        <w:spacing w:after="0"/>
        <w:ind w:left="0"/>
        <w:jc w:val="both"/>
      </w:pPr>
      <w:r>
        <w:rPr>
          <w:rFonts w:ascii="Times New Roman"/>
          <w:b w:val="false"/>
          <w:i w:val="false"/>
          <w:color w:val="000000"/>
          <w:sz w:val="28"/>
        </w:rPr>
        <w:t>
      7. Белгіленген нормалар шегіндегі шекті жол берілетін шығыстар үлесі отбасының (азаматтың) жиынтық табысының он пайыз мөлшерінде белгіленеді.</w:t>
      </w:r>
    </w:p>
    <w:bookmarkEnd w:id="40"/>
    <w:bookmarkStart w:name="z48" w:id="41"/>
    <w:p>
      <w:pPr>
        <w:spacing w:after="0"/>
        <w:ind w:left="0"/>
        <w:jc w:val="both"/>
      </w:pPr>
      <w:r>
        <w:rPr>
          <w:rFonts w:ascii="Times New Roman"/>
          <w:b w:val="false"/>
          <w:i w:val="false"/>
          <w:color w:val="000000"/>
          <w:sz w:val="28"/>
        </w:rPr>
        <w:t>
      8.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p>
    <w:bookmarkEnd w:id="41"/>
    <w:bookmarkStart w:name="z49" w:id="42"/>
    <w:p>
      <w:pPr>
        <w:spacing w:after="0"/>
        <w:ind w:left="0"/>
        <w:jc w:val="both"/>
      </w:pPr>
      <w:r>
        <w:rPr>
          <w:rFonts w:ascii="Times New Roman"/>
          <w:b w:val="false"/>
          <w:i w:val="false"/>
          <w:color w:val="000000"/>
          <w:sz w:val="28"/>
        </w:rPr>
        <w:t>
      Егер шығыстарға нормативтер мен тарифтер заңнамамен белгіленген тәртіпте анықталмаса, шығындарды өтеу нақтылы шығыстар бойынша жүргізіледі.</w:t>
      </w:r>
    </w:p>
    <w:bookmarkEnd w:id="42"/>
    <w:bookmarkStart w:name="z50" w:id="43"/>
    <w:p>
      <w:pPr>
        <w:spacing w:after="0"/>
        <w:ind w:left="0"/>
        <w:jc w:val="both"/>
      </w:pPr>
      <w:r>
        <w:rPr>
          <w:rFonts w:ascii="Times New Roman"/>
          <w:b w:val="false"/>
          <w:i w:val="false"/>
          <w:color w:val="000000"/>
          <w:sz w:val="28"/>
        </w:rPr>
        <w:t>
      9. Аз қамтылған отбасыларға (азаматтарға) тұрғын үй көмегін тағайындау төмендегі пайдалану нормаларына сәйкес жүргізіледі:</w:t>
      </w:r>
    </w:p>
    <w:bookmarkEnd w:id="43"/>
    <w:bookmarkStart w:name="z51" w:id="44"/>
    <w:p>
      <w:pPr>
        <w:spacing w:after="0"/>
        <w:ind w:left="0"/>
        <w:jc w:val="both"/>
      </w:pPr>
      <w:r>
        <w:rPr>
          <w:rFonts w:ascii="Times New Roman"/>
          <w:b w:val="false"/>
          <w:i w:val="false"/>
          <w:color w:val="000000"/>
          <w:sz w:val="28"/>
        </w:rPr>
        <w:t>
      1) Электр қуатын пайдалану нормалары 1 айға:</w:t>
      </w:r>
    </w:p>
    <w:bookmarkEnd w:id="44"/>
    <w:bookmarkStart w:name="z52" w:id="45"/>
    <w:p>
      <w:pPr>
        <w:spacing w:after="0"/>
        <w:ind w:left="0"/>
        <w:jc w:val="both"/>
      </w:pPr>
      <w:r>
        <w:rPr>
          <w:rFonts w:ascii="Times New Roman"/>
          <w:b w:val="false"/>
          <w:i w:val="false"/>
          <w:color w:val="000000"/>
          <w:sz w:val="28"/>
        </w:rPr>
        <w:t>
      4 адамға дейінгі мүшесі бар отбасының әр мүшесіне - 70 киловатт;</w:t>
      </w:r>
    </w:p>
    <w:bookmarkEnd w:id="45"/>
    <w:bookmarkStart w:name="z53" w:id="46"/>
    <w:p>
      <w:pPr>
        <w:spacing w:after="0"/>
        <w:ind w:left="0"/>
        <w:jc w:val="both"/>
      </w:pPr>
      <w:r>
        <w:rPr>
          <w:rFonts w:ascii="Times New Roman"/>
          <w:b w:val="false"/>
          <w:i w:val="false"/>
          <w:color w:val="000000"/>
          <w:sz w:val="28"/>
        </w:rPr>
        <w:t>
      4 және одан да көп мүшесі бар отбасына - 210 киловатт.</w:t>
      </w:r>
    </w:p>
    <w:bookmarkEnd w:id="46"/>
    <w:bookmarkStart w:name="z54" w:id="47"/>
    <w:p>
      <w:pPr>
        <w:spacing w:after="0"/>
        <w:ind w:left="0"/>
        <w:jc w:val="both"/>
      </w:pPr>
      <w:r>
        <w:rPr>
          <w:rFonts w:ascii="Times New Roman"/>
          <w:b w:val="false"/>
          <w:i w:val="false"/>
          <w:color w:val="000000"/>
          <w:sz w:val="28"/>
        </w:rPr>
        <w:t>
      2) Газ пайдалану нормалары 1 айға:</w:t>
      </w:r>
    </w:p>
    <w:bookmarkEnd w:id="47"/>
    <w:bookmarkStart w:name="z55" w:id="48"/>
    <w:p>
      <w:pPr>
        <w:spacing w:after="0"/>
        <w:ind w:left="0"/>
        <w:jc w:val="both"/>
      </w:pPr>
      <w:r>
        <w:rPr>
          <w:rFonts w:ascii="Times New Roman"/>
          <w:b w:val="false"/>
          <w:i w:val="false"/>
          <w:color w:val="000000"/>
          <w:sz w:val="28"/>
        </w:rPr>
        <w:t>
      4 адамға дейін - 10 килограмм;</w:t>
      </w:r>
    </w:p>
    <w:bookmarkEnd w:id="48"/>
    <w:bookmarkStart w:name="z56" w:id="49"/>
    <w:p>
      <w:pPr>
        <w:spacing w:after="0"/>
        <w:ind w:left="0"/>
        <w:jc w:val="both"/>
      </w:pPr>
      <w:r>
        <w:rPr>
          <w:rFonts w:ascii="Times New Roman"/>
          <w:b w:val="false"/>
          <w:i w:val="false"/>
          <w:color w:val="000000"/>
          <w:sz w:val="28"/>
        </w:rPr>
        <w:t>
      4 және одан да көп адамға - 20 килограмм.</w:t>
      </w:r>
    </w:p>
    <w:bookmarkEnd w:id="49"/>
    <w:bookmarkStart w:name="z57" w:id="50"/>
    <w:p>
      <w:pPr>
        <w:spacing w:after="0"/>
        <w:ind w:left="0"/>
        <w:jc w:val="both"/>
      </w:pPr>
      <w:r>
        <w:rPr>
          <w:rFonts w:ascii="Times New Roman"/>
          <w:b w:val="false"/>
          <w:i w:val="false"/>
          <w:color w:val="000000"/>
          <w:sz w:val="28"/>
        </w:rPr>
        <w:t>
      3) Отынды (көмірді) жылыту маусымына пайдалану - әр отбасына (азаматқа) айына 0,667 тонна:</w:t>
      </w:r>
    </w:p>
    <w:bookmarkEnd w:id="50"/>
    <w:bookmarkStart w:name="z58" w:id="51"/>
    <w:p>
      <w:pPr>
        <w:spacing w:after="0"/>
        <w:ind w:left="0"/>
        <w:jc w:val="both"/>
      </w:pPr>
      <w:r>
        <w:rPr>
          <w:rFonts w:ascii="Times New Roman"/>
          <w:b w:val="false"/>
          <w:i w:val="false"/>
          <w:color w:val="000000"/>
          <w:sz w:val="28"/>
        </w:rPr>
        <w:t>
      4) Ыстық және салқын су - ай сайын тариф бойынша;</w:t>
      </w:r>
    </w:p>
    <w:bookmarkEnd w:id="51"/>
    <w:bookmarkStart w:name="z59" w:id="52"/>
    <w:p>
      <w:pPr>
        <w:spacing w:after="0"/>
        <w:ind w:left="0"/>
        <w:jc w:val="both"/>
      </w:pPr>
      <w:r>
        <w:rPr>
          <w:rFonts w:ascii="Times New Roman"/>
          <w:b w:val="false"/>
          <w:i w:val="false"/>
          <w:color w:val="000000"/>
          <w:sz w:val="28"/>
        </w:rPr>
        <w:t>
      5) Тұрмыстық қалдықтарды шығару - ай сайын әр адамға тариф бойынша;</w:t>
      </w:r>
    </w:p>
    <w:bookmarkEnd w:id="52"/>
    <w:bookmarkStart w:name="z60" w:id="53"/>
    <w:p>
      <w:pPr>
        <w:spacing w:after="0"/>
        <w:ind w:left="0"/>
        <w:jc w:val="both"/>
      </w:pPr>
      <w:r>
        <w:rPr>
          <w:rFonts w:ascii="Times New Roman"/>
          <w:b w:val="false"/>
          <w:i w:val="false"/>
          <w:color w:val="000000"/>
          <w:sz w:val="28"/>
        </w:rPr>
        <w:t>
      6) Кәріз қызметтері – ай сайын әр адамға тариф бойынша;</w:t>
      </w:r>
    </w:p>
    <w:bookmarkEnd w:id="53"/>
    <w:bookmarkStart w:name="z61" w:id="54"/>
    <w:p>
      <w:pPr>
        <w:spacing w:after="0"/>
        <w:ind w:left="0"/>
        <w:jc w:val="both"/>
      </w:pPr>
      <w:r>
        <w:rPr>
          <w:rFonts w:ascii="Times New Roman"/>
          <w:b w:val="false"/>
          <w:i w:val="false"/>
          <w:color w:val="000000"/>
          <w:sz w:val="28"/>
        </w:rPr>
        <w:t>
      7) Жалға алған тұрғын үй шығынына айына отбасына - 1,5 айлық есептік көрсеткіш.</w:t>
      </w:r>
    </w:p>
    <w:bookmarkEnd w:id="54"/>
    <w:bookmarkStart w:name="z62" w:id="55"/>
    <w:p>
      <w:pPr>
        <w:spacing w:after="0"/>
        <w:ind w:left="0"/>
        <w:jc w:val="both"/>
      </w:pPr>
      <w:r>
        <w:rPr>
          <w:rFonts w:ascii="Times New Roman"/>
          <w:b w:val="false"/>
          <w:i w:val="false"/>
          <w:color w:val="000000"/>
          <w:sz w:val="28"/>
        </w:rPr>
        <w:t xml:space="preserve">
      10. Телекоммуникациялар желісіне қосылған телефон үшін абоненттік төлемақы тарифтерінің көтерілуіне өтемақы Қазақстан Республикасы Үкіметінің 2009 жылғы 14 сәуірдегі № 512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ережесіне</w:t>
      </w:r>
      <w:r>
        <w:rPr>
          <w:rFonts w:ascii="Times New Roman"/>
          <w:b w:val="false"/>
          <w:i w:val="false"/>
          <w:color w:val="000000"/>
          <w:sz w:val="28"/>
        </w:rPr>
        <w:t xml:space="preserve"> сәйкес жүргізіледі.</w:t>
      </w:r>
    </w:p>
    <w:bookmarkEnd w:id="55"/>
    <w:bookmarkStart w:name="z63" w:id="56"/>
    <w:p>
      <w:pPr>
        <w:spacing w:after="0"/>
        <w:ind w:left="0"/>
        <w:jc w:val="left"/>
      </w:pPr>
      <w:r>
        <w:rPr>
          <w:rFonts w:ascii="Times New Roman"/>
          <w:b/>
          <w:i w:val="false"/>
          <w:color w:val="000000"/>
        </w:rPr>
        <w:t xml:space="preserve"> 3. Қаржыландыру және тұрғын үй көмегін төлеу тәртібі</w:t>
      </w:r>
    </w:p>
    <w:bookmarkEnd w:id="56"/>
    <w:bookmarkStart w:name="z64" w:id="57"/>
    <w:p>
      <w:pPr>
        <w:spacing w:after="0"/>
        <w:ind w:left="0"/>
        <w:jc w:val="both"/>
      </w:pPr>
      <w:r>
        <w:rPr>
          <w:rFonts w:ascii="Times New Roman"/>
          <w:b w:val="false"/>
          <w:i w:val="false"/>
          <w:color w:val="000000"/>
          <w:sz w:val="28"/>
        </w:rPr>
        <w:t>
      11. Тұрғын үй көмегін төлеу уәкілетті органмен есептелген сомаларды тұрғын үй көмегін алушылардың өтініші бойынша тұрғын үй көмегін алушылардың есепшоттарына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