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505a" w14:textId="d0a5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Асқар Тоқмағанбетов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27 желтоқсандағы № 376 шешімі. Қызылорда облысының Әділет департаментінде 2019 жылғы 30 желтоқсанда № 7093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Асқар Тоқмағанбетов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2020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122 939,9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1968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79,7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120 892,2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122 939,9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Сырдария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Асқар Тоқмағанбетов ауылдық округінің 2020 жылға арналған бюджеті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 шешіміне 2-қосымша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Асқар Тоқмағанбетов ауылдық округінің 2021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 шешіміне 3-қосымша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Асқар Тоқмағанбетов ауылдық округінің 2022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