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524a0" w14:textId="3d524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"Шіркейлі ауылдық округінің 2019 – 2021 жылдарға арналған бюджеті туралы" Сырдария аудандық мәслихатының 2018 жылғы 26 желтоқсандағы №270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Сырдария аудандық мәслихатының 2019 жылғы 19 қарашадағы № 353 шешімі. Қызылорда облысының Әділет департаментінде 2019 жылғы 21 қарашада № 6982 болып тіркелді.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кодексі" Қазақстан Республикасының 2008 жылғы 4 желтоқсандағы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 – өзі басқару туралы" Қазақстан Республикасының 2001 жылғы 23 қаңтардағы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Сырдария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"Шіркейлі ауылдық округінің 2019–2021 жылдарға арналған бюджеті туралы" Сырдария аудандық мәслихатының 2018 жылғы 26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270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6591 нөмірімен тіркелген, 2019 жылғы 09 қаңтарда Қазақстан Республикасы нормативтік құқықтық актілерінің эталондық бақылау банкінде жарияланған)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2019-2021 жылдарға арналған Шіркейлі ауылдық округінің бюджеті тиісінше 1, 2, 3-қосымшаларға сәйкес, оның ішінде 2019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113319, 1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3052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21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1117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109129, 1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115928, 7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- 2609, 6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2609, 6 мың теңге;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пайдаланылатын қалдықтары – 2609, 6 мың теңге.".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2019 жылғы 1 қаңтардан бастап қолданысқа енгізіледі және ресми жариялануға жатады.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мәслихаттың кезектен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тыс 44 сессиясының төрағасы: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Е.Жақып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мәслихаттың хатшысы: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Е.Әжікенов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Сырдария аудандық мәслихаттың 2019 жылғы 19 қарашадағы №353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Сырдария аудандық мәслихаттың 2018 жылғы 26 желтоқсандағы №270 шешіміне 1 - қосымша</w:t>
            </w:r>
          </w:p>
        </w:tc>
      </w:tr>
    </w:tbl>
    <w:bookmarkStart w:name="z3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Шіркейлі ауылдық округінің 2019 жылға арналған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113319, 1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кұралдарына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109129, 1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109129, 1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109129, 1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115928, 7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5102, 6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5102, 6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2211, 6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22185, 1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22185, 1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22095, 1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-2609, 6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2609, 6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 қаражаттарының пайдаланылатын 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2609, 6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2609, 6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2609, 6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