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ca2a" w14:textId="8e3c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Ақүйік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2019 жылғы 30 желтоқсандағы № 407 шешімі. Қызылорда облысының Әділет департаментінде 2020 жылғы 6 қаңтарда № 7207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Ақүйік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149 501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147 072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150 222,2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пайдаланатын қалдықтары – 721,2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2020 жылға 132 883 мың теңге.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қантарынан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ХLІ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2020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407 шешіміне 2-қосымша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Ақүйік ауылдық округі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 2019 жылғы 30 желтоқсаны № 407 шешіміне 3-қосымша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Ақүйік ауылдық округі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